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8437F27" w14:textId="77777777" w:rsidR="004073DF" w:rsidRPr="006970D7" w:rsidRDefault="004073DF" w:rsidP="0046481F">
      <w:pPr>
        <w:jc w:val="both"/>
        <w:rPr>
          <w:rFonts w:ascii="Calibri" w:hAnsi="Calibri" w:cs="Calibri"/>
        </w:rPr>
      </w:pPr>
      <w:bookmarkStart w:id="0" w:name="_GoBack"/>
      <w:bookmarkEnd w:id="0"/>
      <w:r w:rsidRPr="006970D7">
        <w:rPr>
          <w:rFonts w:ascii="Calibri" w:hAnsi="Calibri" w:cs="Calibri"/>
        </w:rPr>
        <w:t xml:space="preserve">The University of Wisconsin-Milwaukee Industrial Assessment </w:t>
      </w:r>
      <w:r w:rsidR="00B8722B" w:rsidRPr="006970D7">
        <w:rPr>
          <w:rFonts w:ascii="Calibri" w:hAnsi="Calibri" w:cs="Calibri"/>
        </w:rPr>
        <w:t>Center,</w:t>
      </w:r>
      <w:r w:rsidRPr="006970D7">
        <w:rPr>
          <w:rFonts w:ascii="Calibri" w:hAnsi="Calibri" w:cs="Calibri"/>
          <w:lang w:eastAsia="zh-CN"/>
        </w:rPr>
        <w:t xml:space="preserve"> funded by Department of Energy, Focus on Energy and Univ</w:t>
      </w:r>
      <w:r w:rsidR="00B8722B" w:rsidRPr="006970D7">
        <w:rPr>
          <w:rFonts w:ascii="Calibri" w:hAnsi="Calibri" w:cs="Calibri"/>
          <w:lang w:eastAsia="zh-CN"/>
        </w:rPr>
        <w:t xml:space="preserve">ersity of Wisconsin Milwaukee, </w:t>
      </w:r>
      <w:r w:rsidRPr="006970D7">
        <w:rPr>
          <w:rFonts w:ascii="Calibri" w:hAnsi="Calibri" w:cs="Calibri"/>
          <w:lang w:eastAsia="zh-CN"/>
        </w:rPr>
        <w:t xml:space="preserve">is dedicated to supporting Wisconsin small and medium-sized manufacturing facilities to: </w:t>
      </w:r>
    </w:p>
    <w:p w14:paraId="2071A282" w14:textId="77777777" w:rsidR="004073DF" w:rsidRPr="006970D7" w:rsidRDefault="004073DF" w:rsidP="0046481F">
      <w:pPr>
        <w:pStyle w:val="ColorfulList-Accent11"/>
        <w:numPr>
          <w:ilvl w:val="0"/>
          <w:numId w:val="1"/>
        </w:numPr>
        <w:rPr>
          <w:rFonts w:ascii="Calibri" w:hAnsi="Calibri" w:cs="Calibri"/>
        </w:rPr>
      </w:pPr>
      <w:r w:rsidRPr="006970D7">
        <w:rPr>
          <w:rFonts w:ascii="Calibri" w:hAnsi="Calibri" w:cs="Calibri"/>
        </w:rPr>
        <w:t>Improve energy efficiency</w:t>
      </w:r>
      <w:r w:rsidRPr="006970D7">
        <w:rPr>
          <w:rFonts w:ascii="Calibri" w:hAnsi="Calibri" w:cs="Calibri"/>
          <w:lang w:eastAsia="zh-CN"/>
        </w:rPr>
        <w:t xml:space="preserve"> (cut energy bill)</w:t>
      </w:r>
    </w:p>
    <w:p w14:paraId="42741690" w14:textId="77777777" w:rsidR="004073DF" w:rsidRPr="006970D7" w:rsidRDefault="004073DF" w:rsidP="0046481F">
      <w:pPr>
        <w:pStyle w:val="ColorfulList-Accent11"/>
        <w:numPr>
          <w:ilvl w:val="0"/>
          <w:numId w:val="1"/>
        </w:numPr>
        <w:rPr>
          <w:rFonts w:ascii="Calibri" w:hAnsi="Calibri" w:cs="Calibri"/>
        </w:rPr>
      </w:pPr>
      <w:r w:rsidRPr="006970D7">
        <w:rPr>
          <w:rFonts w:ascii="Calibri" w:hAnsi="Calibri" w:cs="Calibri"/>
        </w:rPr>
        <w:t>Reduce solid wastes</w:t>
      </w:r>
      <w:r w:rsidRPr="006970D7">
        <w:rPr>
          <w:rFonts w:ascii="Calibri" w:hAnsi="Calibri" w:cs="Calibri"/>
          <w:lang w:eastAsia="zh-CN"/>
        </w:rPr>
        <w:t xml:space="preserve"> (cut waste management cost)</w:t>
      </w:r>
    </w:p>
    <w:p w14:paraId="7A927B22" w14:textId="77777777" w:rsidR="004073DF" w:rsidRPr="006970D7" w:rsidRDefault="004073DF" w:rsidP="0046481F">
      <w:pPr>
        <w:pStyle w:val="ColorfulList-Accent11"/>
        <w:numPr>
          <w:ilvl w:val="0"/>
          <w:numId w:val="1"/>
        </w:numPr>
        <w:rPr>
          <w:rFonts w:ascii="Calibri" w:hAnsi="Calibri" w:cs="Calibri"/>
        </w:rPr>
      </w:pPr>
      <w:r w:rsidRPr="006970D7">
        <w:rPr>
          <w:rFonts w:ascii="Calibri" w:hAnsi="Calibri" w:cs="Calibri"/>
        </w:rPr>
        <w:t>Increase manufacturing productivity</w:t>
      </w:r>
      <w:r w:rsidRPr="006970D7">
        <w:rPr>
          <w:rFonts w:ascii="Calibri" w:hAnsi="Calibri" w:cs="Calibri"/>
          <w:lang w:eastAsia="zh-CN"/>
        </w:rPr>
        <w:t xml:space="preserve"> (increase profit and </w:t>
      </w:r>
      <w:r w:rsidR="008D2925" w:rsidRPr="006970D7">
        <w:rPr>
          <w:rFonts w:ascii="Calibri" w:hAnsi="Calibri" w:cs="Calibri"/>
          <w:lang w:eastAsia="zh-CN"/>
        </w:rPr>
        <w:t>competitiveness</w:t>
      </w:r>
      <w:r w:rsidRPr="006970D7">
        <w:rPr>
          <w:rFonts w:ascii="Calibri" w:hAnsi="Calibri" w:cs="Calibri"/>
          <w:lang w:eastAsia="zh-CN"/>
        </w:rPr>
        <w:t>)</w:t>
      </w:r>
      <w:r w:rsidRPr="006970D7">
        <w:rPr>
          <w:rFonts w:ascii="Calibri" w:hAnsi="Calibri" w:cs="Calibri"/>
        </w:rPr>
        <w:t>.</w:t>
      </w:r>
    </w:p>
    <w:p w14:paraId="608ACBF9" w14:textId="77777777" w:rsidR="004073DF" w:rsidRPr="006970D7" w:rsidRDefault="004073DF" w:rsidP="0046481F">
      <w:pPr>
        <w:rPr>
          <w:rFonts w:ascii="Calibri" w:hAnsi="Calibri" w:cs="Calibri"/>
        </w:rPr>
      </w:pPr>
    </w:p>
    <w:p w14:paraId="47BFFCC7" w14:textId="77777777" w:rsidR="004073DF" w:rsidRPr="006970D7" w:rsidRDefault="004073DF" w:rsidP="0046481F">
      <w:pPr>
        <w:jc w:val="both"/>
        <w:rPr>
          <w:rFonts w:ascii="Calibri" w:hAnsi="Calibri" w:cs="Calibri"/>
          <w:lang w:eastAsia="zh-CN"/>
        </w:rPr>
      </w:pPr>
      <w:r w:rsidRPr="006970D7">
        <w:rPr>
          <w:rFonts w:ascii="Calibri" w:hAnsi="Calibri" w:cs="Calibri"/>
          <w:lang w:eastAsia="zh-CN"/>
        </w:rPr>
        <w:t>The UWM Industrial Assessment Center, directed by five professors in Mechanical and Materials Engineering, is offering the following beneficial services through their combined technical expertise and professional experience:</w:t>
      </w:r>
    </w:p>
    <w:p w14:paraId="2B5138A8" w14:textId="77777777" w:rsidR="004073DF" w:rsidRPr="006970D7" w:rsidRDefault="004073DF" w:rsidP="0046481F">
      <w:pPr>
        <w:pStyle w:val="ColorfulList-Accent11"/>
        <w:numPr>
          <w:ilvl w:val="0"/>
          <w:numId w:val="2"/>
        </w:numPr>
        <w:rPr>
          <w:rFonts w:ascii="Calibri" w:hAnsi="Calibri" w:cs="Calibri"/>
        </w:rPr>
      </w:pPr>
      <w:r w:rsidRPr="006970D7">
        <w:rPr>
          <w:rFonts w:ascii="Calibri" w:hAnsi="Calibri" w:cs="Calibri"/>
          <w:u w:val="single"/>
          <w:lang w:eastAsia="zh-CN"/>
        </w:rPr>
        <w:t>No cost</w:t>
      </w:r>
      <w:r w:rsidRPr="006970D7">
        <w:rPr>
          <w:rFonts w:ascii="Calibri" w:hAnsi="Calibri" w:cs="Calibri"/>
          <w:lang w:eastAsia="zh-CN"/>
        </w:rPr>
        <w:t xml:space="preserve"> onsite </w:t>
      </w:r>
      <w:r w:rsidRPr="006970D7">
        <w:rPr>
          <w:rFonts w:ascii="Calibri" w:hAnsi="Calibri" w:cs="Calibri"/>
        </w:rPr>
        <w:t>assessment</w:t>
      </w:r>
      <w:r w:rsidRPr="006970D7">
        <w:rPr>
          <w:rFonts w:ascii="Calibri" w:hAnsi="Calibri" w:cs="Calibri"/>
          <w:lang w:eastAsia="zh-CN"/>
        </w:rPr>
        <w:t xml:space="preserve"> and advising (cost covered by DOE)</w:t>
      </w:r>
    </w:p>
    <w:p w14:paraId="65F7611E" w14:textId="77777777" w:rsidR="004073DF" w:rsidRPr="006970D7" w:rsidRDefault="004073DF" w:rsidP="0046481F">
      <w:pPr>
        <w:pStyle w:val="ColorfulList-Accent11"/>
        <w:numPr>
          <w:ilvl w:val="0"/>
          <w:numId w:val="2"/>
        </w:numPr>
        <w:rPr>
          <w:rFonts w:ascii="Calibri" w:hAnsi="Calibri" w:cs="Calibri"/>
        </w:rPr>
      </w:pPr>
      <w:r w:rsidRPr="006970D7">
        <w:rPr>
          <w:rFonts w:ascii="Calibri" w:hAnsi="Calibri" w:cs="Calibri"/>
          <w:lang w:eastAsia="zh-CN"/>
        </w:rPr>
        <w:t>In-depth technical support from manufacturing process perspectives</w:t>
      </w:r>
    </w:p>
    <w:p w14:paraId="5E559ECD" w14:textId="77777777" w:rsidR="004073DF" w:rsidRPr="006970D7" w:rsidRDefault="004073DF" w:rsidP="0046481F">
      <w:pPr>
        <w:pStyle w:val="ColorfulList-Accent11"/>
        <w:numPr>
          <w:ilvl w:val="0"/>
          <w:numId w:val="2"/>
        </w:numPr>
        <w:rPr>
          <w:rFonts w:ascii="Calibri" w:hAnsi="Calibri" w:cs="Calibri"/>
        </w:rPr>
      </w:pPr>
      <w:r w:rsidRPr="006970D7">
        <w:rPr>
          <w:rFonts w:ascii="Calibri" w:hAnsi="Calibri" w:cs="Calibri"/>
          <w:lang w:eastAsia="zh-CN"/>
        </w:rPr>
        <w:t>Detailed data and analysis results for decision support</w:t>
      </w:r>
    </w:p>
    <w:p w14:paraId="15BA15B0" w14:textId="77777777" w:rsidR="004073DF" w:rsidRPr="006970D7" w:rsidRDefault="004073DF" w:rsidP="0046481F">
      <w:pPr>
        <w:pStyle w:val="ColorfulList-Accent11"/>
        <w:numPr>
          <w:ilvl w:val="0"/>
          <w:numId w:val="2"/>
        </w:numPr>
        <w:rPr>
          <w:rFonts w:ascii="Calibri" w:hAnsi="Calibri" w:cs="Calibri"/>
        </w:rPr>
      </w:pPr>
      <w:r w:rsidRPr="006970D7">
        <w:rPr>
          <w:rFonts w:ascii="Calibri" w:hAnsi="Calibri" w:cs="Calibri"/>
        </w:rPr>
        <w:t>The assessment and support can be conducted proprietarily, if requested</w:t>
      </w:r>
      <w:r w:rsidR="0046481F" w:rsidRPr="006970D7">
        <w:rPr>
          <w:rFonts w:ascii="Calibri" w:hAnsi="Calibri" w:cs="Calibri"/>
        </w:rPr>
        <w:t>.</w:t>
      </w:r>
    </w:p>
    <w:p w14:paraId="1EDEB40A" w14:textId="77777777" w:rsidR="004073DF" w:rsidRPr="006970D7" w:rsidRDefault="004073DF" w:rsidP="0046481F">
      <w:pPr>
        <w:rPr>
          <w:rFonts w:ascii="Calibri" w:hAnsi="Calibri" w:cs="Calibri"/>
          <w:lang w:eastAsia="zh-CN"/>
        </w:rPr>
      </w:pPr>
    </w:p>
    <w:p w14:paraId="60ADB8D3" w14:textId="77777777" w:rsidR="004073DF" w:rsidRPr="006970D7" w:rsidRDefault="004073DF" w:rsidP="0046481F">
      <w:pPr>
        <w:jc w:val="both"/>
        <w:rPr>
          <w:rFonts w:ascii="Calibri" w:hAnsi="Calibri" w:cs="Calibri"/>
          <w:lang w:eastAsia="zh-CN"/>
        </w:rPr>
      </w:pPr>
      <w:r w:rsidRPr="006970D7">
        <w:rPr>
          <w:rFonts w:ascii="Calibri" w:hAnsi="Calibri" w:cs="Calibri"/>
          <w:lang w:eastAsia="zh-CN"/>
        </w:rPr>
        <w:t xml:space="preserve">The UWM assessment is a </w:t>
      </w:r>
      <w:r w:rsidRPr="006970D7">
        <w:rPr>
          <w:rFonts w:ascii="Calibri" w:hAnsi="Calibri" w:cs="Calibri"/>
          <w:b/>
          <w:lang w:eastAsia="zh-CN"/>
        </w:rPr>
        <w:t>level II technical assessment</w:t>
      </w:r>
      <w:r w:rsidRPr="006970D7">
        <w:rPr>
          <w:rFonts w:ascii="Calibri" w:hAnsi="Calibri" w:cs="Calibri"/>
          <w:lang w:eastAsia="zh-CN"/>
        </w:rPr>
        <w:t xml:space="preserve"> which are conducted through on-site data collection using advanced instruments and technical analysis with the UWM faculty’s expertise from their research and educational background. </w:t>
      </w:r>
    </w:p>
    <w:p w14:paraId="039864A7" w14:textId="77777777" w:rsidR="004073DF" w:rsidRPr="006970D7" w:rsidRDefault="004073DF" w:rsidP="00702C73">
      <w:pPr>
        <w:rPr>
          <w:rFonts w:ascii="Calibri" w:hAnsi="Calibri" w:cs="Calibri"/>
        </w:rPr>
      </w:pPr>
    </w:p>
    <w:p w14:paraId="085A00A9" w14:textId="77777777" w:rsidR="004073DF" w:rsidRPr="006970D7" w:rsidRDefault="004073DF" w:rsidP="0046481F">
      <w:pPr>
        <w:rPr>
          <w:rFonts w:ascii="Calibri" w:hAnsi="Calibri" w:cs="Calibri"/>
        </w:rPr>
      </w:pPr>
      <w:r w:rsidRPr="006970D7">
        <w:rPr>
          <w:rFonts w:ascii="Calibri" w:hAnsi="Calibri" w:cs="Calibri"/>
          <w:lang w:eastAsia="zh-CN"/>
        </w:rPr>
        <w:t>P</w:t>
      </w:r>
      <w:r w:rsidRPr="006970D7">
        <w:rPr>
          <w:rFonts w:ascii="Calibri" w:hAnsi="Calibri" w:cs="Calibri"/>
        </w:rPr>
        <w:t xml:space="preserve">lease fill out the </w:t>
      </w:r>
      <w:r w:rsidRPr="006970D7">
        <w:rPr>
          <w:rFonts w:ascii="Calibri" w:hAnsi="Calibri" w:cs="Calibri"/>
          <w:lang w:eastAsia="zh-CN"/>
        </w:rPr>
        <w:t>attached t</w:t>
      </w:r>
      <w:r w:rsidR="00E74B6C">
        <w:rPr>
          <w:rFonts w:ascii="Calibri" w:hAnsi="Calibri" w:cs="Calibri"/>
          <w:lang w:eastAsia="zh-CN"/>
        </w:rPr>
        <w:t>hree</w:t>
      </w:r>
      <w:r w:rsidRPr="006970D7">
        <w:rPr>
          <w:rFonts w:ascii="Calibri" w:hAnsi="Calibri" w:cs="Calibri"/>
          <w:lang w:eastAsia="zh-CN"/>
        </w:rPr>
        <w:t>-page info</w:t>
      </w:r>
      <w:r w:rsidRPr="006970D7">
        <w:rPr>
          <w:rFonts w:ascii="Calibri" w:hAnsi="Calibri" w:cs="Calibri"/>
        </w:rPr>
        <w:t xml:space="preserve"> </w:t>
      </w:r>
      <w:r w:rsidRPr="006970D7">
        <w:rPr>
          <w:rFonts w:ascii="Calibri" w:hAnsi="Calibri" w:cs="Calibri"/>
          <w:lang w:eastAsia="zh-CN"/>
        </w:rPr>
        <w:t xml:space="preserve">form, </w:t>
      </w:r>
      <w:r w:rsidRPr="006970D7">
        <w:rPr>
          <w:rFonts w:ascii="Calibri" w:hAnsi="Calibri" w:cs="Calibri"/>
        </w:rPr>
        <w:t>and return to:</w:t>
      </w:r>
    </w:p>
    <w:p w14:paraId="7FD80A63" w14:textId="77777777" w:rsidR="004073DF" w:rsidRPr="006970D7" w:rsidRDefault="004073DF" w:rsidP="0046481F">
      <w:pPr>
        <w:rPr>
          <w:rFonts w:ascii="Calibri" w:hAnsi="Calibri" w:cs="Calibri"/>
          <w:b/>
        </w:rPr>
      </w:pPr>
      <w:r w:rsidRPr="006970D7">
        <w:rPr>
          <w:rFonts w:ascii="Calibri" w:hAnsi="Calibri" w:cs="Calibri"/>
          <w:b/>
        </w:rPr>
        <w:tab/>
      </w:r>
      <w:r w:rsidRPr="006970D7">
        <w:rPr>
          <w:rFonts w:ascii="Calibri" w:hAnsi="Calibri" w:cs="Calibri"/>
          <w:b/>
        </w:rPr>
        <w:tab/>
      </w:r>
      <w:r w:rsidRPr="006970D7">
        <w:rPr>
          <w:rFonts w:ascii="Calibri" w:hAnsi="Calibri" w:cs="Calibri"/>
          <w:b/>
        </w:rPr>
        <w:tab/>
      </w:r>
      <w:r w:rsidRPr="006970D7">
        <w:rPr>
          <w:rFonts w:ascii="Calibri" w:hAnsi="Calibri" w:cs="Calibri"/>
          <w:b/>
        </w:rPr>
        <w:tab/>
      </w:r>
      <w:r w:rsidRPr="006970D7">
        <w:rPr>
          <w:rFonts w:ascii="Calibri" w:hAnsi="Calibri" w:cs="Calibri"/>
          <w:b/>
        </w:rPr>
        <w:tab/>
      </w:r>
    </w:p>
    <w:p w14:paraId="1E13849C" w14:textId="77777777" w:rsidR="004073DF" w:rsidRPr="006970D7" w:rsidRDefault="00C35F09">
      <w:pPr>
        <w:jc w:val="center"/>
        <w:rPr>
          <w:rFonts w:ascii="Calibri" w:hAnsi="Calibri" w:cs="Calibri"/>
          <w:b/>
          <w:lang w:eastAsia="zh-CN"/>
        </w:rPr>
      </w:pPr>
      <w:r w:rsidRPr="006970D7">
        <w:rPr>
          <w:rFonts w:ascii="Calibri" w:hAnsi="Calibri" w:cs="Calibri"/>
          <w:b/>
        </w:rPr>
        <w:t>Ryo Amano</w:t>
      </w:r>
      <w:r w:rsidR="004073DF" w:rsidRPr="006970D7">
        <w:rPr>
          <w:rFonts w:ascii="Calibri" w:hAnsi="Calibri" w:cs="Calibri"/>
          <w:b/>
        </w:rPr>
        <w:t>, P</w:t>
      </w:r>
      <w:r w:rsidR="004073DF" w:rsidRPr="006970D7">
        <w:rPr>
          <w:rFonts w:ascii="Calibri" w:hAnsi="Calibri" w:cs="Calibri"/>
          <w:b/>
          <w:lang w:eastAsia="zh-CN"/>
        </w:rPr>
        <w:t>h</w:t>
      </w:r>
      <w:r w:rsidR="004073DF" w:rsidRPr="006970D7">
        <w:rPr>
          <w:rFonts w:ascii="Calibri" w:hAnsi="Calibri" w:cs="Calibri"/>
          <w:b/>
        </w:rPr>
        <w:t>.D</w:t>
      </w:r>
      <w:r w:rsidR="004073DF" w:rsidRPr="006970D7">
        <w:rPr>
          <w:rFonts w:ascii="Calibri" w:hAnsi="Calibri" w:cs="Calibri"/>
          <w:b/>
          <w:lang w:eastAsia="zh-CN"/>
        </w:rPr>
        <w:t>.</w:t>
      </w:r>
    </w:p>
    <w:p w14:paraId="6DD305E6" w14:textId="77777777" w:rsidR="004073DF" w:rsidRPr="006970D7" w:rsidRDefault="004073DF">
      <w:pPr>
        <w:jc w:val="center"/>
        <w:rPr>
          <w:rFonts w:ascii="Calibri" w:hAnsi="Calibri" w:cs="Calibri"/>
        </w:rPr>
      </w:pPr>
      <w:r w:rsidRPr="006970D7">
        <w:rPr>
          <w:rFonts w:ascii="Calibri" w:hAnsi="Calibri" w:cs="Calibri"/>
        </w:rPr>
        <w:t>Director, Industrial Assessment Center</w:t>
      </w:r>
    </w:p>
    <w:p w14:paraId="53962F5B" w14:textId="77777777" w:rsidR="004073DF" w:rsidRPr="006970D7" w:rsidRDefault="004073DF">
      <w:pPr>
        <w:jc w:val="center"/>
        <w:rPr>
          <w:rFonts w:ascii="Calibri" w:hAnsi="Calibri" w:cs="Calibri"/>
        </w:rPr>
      </w:pPr>
      <w:r w:rsidRPr="006970D7">
        <w:rPr>
          <w:rFonts w:ascii="Calibri" w:hAnsi="Calibri" w:cs="Calibri"/>
        </w:rPr>
        <w:t>Department of Mechanical Engineering</w:t>
      </w:r>
    </w:p>
    <w:p w14:paraId="43A397FD" w14:textId="77777777" w:rsidR="004073DF" w:rsidRPr="006970D7" w:rsidRDefault="004073DF">
      <w:pPr>
        <w:jc w:val="center"/>
        <w:rPr>
          <w:rFonts w:ascii="Calibri" w:hAnsi="Calibri" w:cs="Calibri"/>
        </w:rPr>
      </w:pPr>
      <w:r w:rsidRPr="006970D7">
        <w:rPr>
          <w:rFonts w:ascii="Calibri" w:hAnsi="Calibri" w:cs="Calibri"/>
        </w:rPr>
        <w:t>University of Wisconsin, Milwaukee</w:t>
      </w:r>
    </w:p>
    <w:p w14:paraId="760AAE42" w14:textId="77777777" w:rsidR="004073DF" w:rsidRPr="006970D7" w:rsidRDefault="004073DF">
      <w:pPr>
        <w:jc w:val="center"/>
        <w:rPr>
          <w:rFonts w:ascii="Calibri" w:hAnsi="Calibri" w:cs="Calibri"/>
        </w:rPr>
      </w:pPr>
      <w:r w:rsidRPr="006970D7">
        <w:rPr>
          <w:rFonts w:ascii="Calibri" w:hAnsi="Calibri" w:cs="Calibri"/>
        </w:rPr>
        <w:t xml:space="preserve">3200 N. Cramer St, EMS </w:t>
      </w:r>
      <w:r w:rsidR="00C35F09" w:rsidRPr="006970D7">
        <w:rPr>
          <w:rFonts w:ascii="Calibri" w:hAnsi="Calibri" w:cs="Calibri"/>
        </w:rPr>
        <w:t>775</w:t>
      </w:r>
    </w:p>
    <w:p w14:paraId="12CC02A8" w14:textId="77777777" w:rsidR="004073DF" w:rsidRPr="006970D7" w:rsidRDefault="004073DF">
      <w:pPr>
        <w:jc w:val="center"/>
        <w:rPr>
          <w:rFonts w:ascii="Calibri" w:hAnsi="Calibri" w:cs="Calibri"/>
        </w:rPr>
      </w:pPr>
      <w:r w:rsidRPr="006970D7">
        <w:rPr>
          <w:rFonts w:ascii="Calibri" w:hAnsi="Calibri" w:cs="Calibri"/>
        </w:rPr>
        <w:t>Milwaukee, WI 53</w:t>
      </w:r>
      <w:r w:rsidR="008974D3" w:rsidRPr="006970D7">
        <w:rPr>
          <w:rFonts w:ascii="Calibri" w:hAnsi="Calibri" w:cs="Calibri"/>
        </w:rPr>
        <w:t>211</w:t>
      </w:r>
    </w:p>
    <w:p w14:paraId="378E9111" w14:textId="77777777" w:rsidR="004073DF" w:rsidRPr="006970D7" w:rsidRDefault="004073DF">
      <w:pPr>
        <w:jc w:val="center"/>
        <w:rPr>
          <w:rFonts w:ascii="Calibri" w:hAnsi="Calibri" w:cs="Calibri"/>
        </w:rPr>
      </w:pPr>
      <w:r w:rsidRPr="006970D7">
        <w:rPr>
          <w:rFonts w:ascii="Calibri" w:hAnsi="Calibri" w:cs="Calibri"/>
        </w:rPr>
        <w:t>Tel: (414) 229-</w:t>
      </w:r>
      <w:r w:rsidR="00C35F09" w:rsidRPr="006970D7">
        <w:rPr>
          <w:rFonts w:ascii="Calibri" w:hAnsi="Calibri" w:cs="Calibri"/>
        </w:rPr>
        <w:t>2345</w:t>
      </w:r>
    </w:p>
    <w:p w14:paraId="73600F31" w14:textId="77777777" w:rsidR="004073DF" w:rsidRPr="006970D7" w:rsidRDefault="004073DF">
      <w:pPr>
        <w:jc w:val="center"/>
        <w:rPr>
          <w:rFonts w:ascii="Calibri" w:hAnsi="Calibri" w:cs="Calibri"/>
        </w:rPr>
      </w:pPr>
      <w:r w:rsidRPr="006970D7">
        <w:rPr>
          <w:rFonts w:ascii="Calibri" w:hAnsi="Calibri" w:cs="Calibri"/>
        </w:rPr>
        <w:t>Fax: (414) 229-6958</w:t>
      </w:r>
    </w:p>
    <w:p w14:paraId="4733B8B8" w14:textId="77777777" w:rsidR="004073DF" w:rsidRPr="006970D7" w:rsidRDefault="004073DF">
      <w:pPr>
        <w:jc w:val="center"/>
        <w:rPr>
          <w:rStyle w:val="Hyperlink"/>
          <w:rFonts w:ascii="Calibri" w:hAnsi="Calibri" w:cs="Calibri"/>
        </w:rPr>
      </w:pPr>
      <w:r w:rsidRPr="006970D7">
        <w:rPr>
          <w:rFonts w:ascii="Calibri" w:hAnsi="Calibri" w:cs="Calibri"/>
        </w:rPr>
        <w:t xml:space="preserve">Email: </w:t>
      </w:r>
      <w:hyperlink r:id="rId9" w:history="1">
        <w:r w:rsidR="00713263" w:rsidRPr="006970D7">
          <w:rPr>
            <w:rStyle w:val="Hyperlink"/>
            <w:rFonts w:ascii="Calibri" w:hAnsi="Calibri" w:cs="Calibri"/>
          </w:rPr>
          <w:t>amano@uwm.edu</w:t>
        </w:r>
      </w:hyperlink>
    </w:p>
    <w:p w14:paraId="264256AB" w14:textId="77777777" w:rsidR="0046481F" w:rsidRDefault="0046481F">
      <w:pPr>
        <w:jc w:val="center"/>
        <w:rPr>
          <w:rFonts w:ascii="Calibri" w:hAnsi="Calibri" w:cs="Calibri"/>
          <w:lang w:eastAsia="zh-CN"/>
        </w:rPr>
      </w:pPr>
    </w:p>
    <w:p w14:paraId="5A03A035" w14:textId="77777777" w:rsidR="00702C73" w:rsidRDefault="00702C73">
      <w:pPr>
        <w:jc w:val="center"/>
        <w:rPr>
          <w:rFonts w:ascii="Calibri" w:hAnsi="Calibri" w:cs="Calibri"/>
          <w:lang w:eastAsia="zh-CN"/>
        </w:rPr>
      </w:pPr>
    </w:p>
    <w:p w14:paraId="5825F309" w14:textId="77777777" w:rsidR="00702C73" w:rsidRDefault="00702C73">
      <w:pPr>
        <w:jc w:val="center"/>
        <w:rPr>
          <w:rFonts w:ascii="Calibri" w:hAnsi="Calibri" w:cs="Calibri"/>
          <w:lang w:eastAsia="zh-CN"/>
        </w:rPr>
      </w:pPr>
    </w:p>
    <w:p w14:paraId="42E97BAF" w14:textId="77777777" w:rsidR="00702C73" w:rsidRDefault="00702C73">
      <w:pPr>
        <w:jc w:val="center"/>
        <w:rPr>
          <w:rFonts w:ascii="Calibri" w:hAnsi="Calibri" w:cs="Calibri"/>
          <w:lang w:eastAsia="zh-CN"/>
        </w:rPr>
      </w:pPr>
    </w:p>
    <w:p w14:paraId="123AB322" w14:textId="77777777" w:rsidR="00702C73" w:rsidRDefault="00702C73">
      <w:pPr>
        <w:jc w:val="center"/>
        <w:rPr>
          <w:rFonts w:ascii="Calibri" w:hAnsi="Calibri" w:cs="Calibri"/>
          <w:lang w:eastAsia="zh-CN"/>
        </w:rPr>
      </w:pPr>
    </w:p>
    <w:p w14:paraId="70F6C88F" w14:textId="77777777" w:rsidR="00702C73" w:rsidRPr="006970D7" w:rsidRDefault="00702C73">
      <w:pPr>
        <w:jc w:val="center"/>
        <w:rPr>
          <w:rFonts w:ascii="Calibri" w:hAnsi="Calibri" w:cs="Calibri"/>
          <w:lang w:eastAsia="zh-CN"/>
        </w:rPr>
      </w:pPr>
    </w:p>
    <w:p w14:paraId="46791268" w14:textId="77777777" w:rsidR="0046481F" w:rsidRPr="006970D7" w:rsidRDefault="0046481F">
      <w:pPr>
        <w:jc w:val="center"/>
        <w:rPr>
          <w:rFonts w:ascii="Calibri" w:hAnsi="Calibri" w:cs="Calibri"/>
          <w:lang w:eastAsia="zh-CN"/>
        </w:rPr>
      </w:pPr>
    </w:p>
    <w:p w14:paraId="2DC3EE62" w14:textId="77777777" w:rsidR="004073DF" w:rsidRPr="006970D7" w:rsidRDefault="004073DF">
      <w:pPr>
        <w:rPr>
          <w:rFonts w:ascii="Calibri" w:hAnsi="Calibri" w:cs="Calibri"/>
          <w:b/>
        </w:rPr>
      </w:pPr>
      <w:r w:rsidRPr="006970D7">
        <w:rPr>
          <w:rFonts w:ascii="Calibri" w:hAnsi="Calibri" w:cs="Calibri"/>
          <w:b/>
        </w:rPr>
        <w:lastRenderedPageBreak/>
        <w:t>Company Information: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14"/>
        <w:gridCol w:w="1107"/>
        <w:gridCol w:w="1107"/>
        <w:gridCol w:w="1107"/>
        <w:gridCol w:w="1107"/>
        <w:gridCol w:w="1107"/>
        <w:gridCol w:w="1107"/>
      </w:tblGrid>
      <w:tr w:rsidR="004073DF" w:rsidRPr="006970D7" w14:paraId="195B554B" w14:textId="77777777">
        <w:trPr>
          <w:trHeight w:val="350"/>
          <w:jc w:val="center"/>
        </w:trPr>
        <w:tc>
          <w:tcPr>
            <w:tcW w:w="2214" w:type="dxa"/>
            <w:vAlign w:val="center"/>
          </w:tcPr>
          <w:p w14:paraId="509CEDD5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Company Name:</w:t>
            </w:r>
          </w:p>
        </w:tc>
        <w:tc>
          <w:tcPr>
            <w:tcW w:w="6642" w:type="dxa"/>
            <w:gridSpan w:val="6"/>
            <w:vAlign w:val="center"/>
          </w:tcPr>
          <w:p w14:paraId="2F5CE21E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243A019B" w14:textId="77777777">
        <w:trPr>
          <w:trHeight w:val="350"/>
          <w:jc w:val="center"/>
        </w:trPr>
        <w:tc>
          <w:tcPr>
            <w:tcW w:w="2214" w:type="dxa"/>
            <w:vAlign w:val="center"/>
          </w:tcPr>
          <w:p w14:paraId="5FE3E128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Company Address:</w:t>
            </w:r>
          </w:p>
        </w:tc>
        <w:tc>
          <w:tcPr>
            <w:tcW w:w="6642" w:type="dxa"/>
            <w:gridSpan w:val="6"/>
            <w:vAlign w:val="center"/>
          </w:tcPr>
          <w:p w14:paraId="44419D3D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1E731DF2" w14:textId="77777777">
        <w:trPr>
          <w:trHeight w:val="350"/>
          <w:jc w:val="center"/>
        </w:trPr>
        <w:tc>
          <w:tcPr>
            <w:tcW w:w="2214" w:type="dxa"/>
            <w:vAlign w:val="center"/>
          </w:tcPr>
          <w:p w14:paraId="605C65FB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City:</w:t>
            </w:r>
          </w:p>
        </w:tc>
        <w:tc>
          <w:tcPr>
            <w:tcW w:w="2214" w:type="dxa"/>
            <w:gridSpan w:val="2"/>
            <w:vAlign w:val="center"/>
          </w:tcPr>
          <w:p w14:paraId="53C143BF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107" w:type="dxa"/>
            <w:vAlign w:val="center"/>
          </w:tcPr>
          <w:p w14:paraId="3850D000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State:</w:t>
            </w:r>
          </w:p>
        </w:tc>
        <w:tc>
          <w:tcPr>
            <w:tcW w:w="1107" w:type="dxa"/>
            <w:vAlign w:val="center"/>
          </w:tcPr>
          <w:p w14:paraId="0F487322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107" w:type="dxa"/>
            <w:vAlign w:val="center"/>
          </w:tcPr>
          <w:p w14:paraId="69759EBD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Zip:</w:t>
            </w:r>
          </w:p>
        </w:tc>
        <w:tc>
          <w:tcPr>
            <w:tcW w:w="1107" w:type="dxa"/>
            <w:vAlign w:val="center"/>
          </w:tcPr>
          <w:p w14:paraId="6057AC1F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45A10B92" w14:textId="77777777">
        <w:trPr>
          <w:trHeight w:val="1097"/>
          <w:jc w:val="center"/>
        </w:trPr>
        <w:tc>
          <w:tcPr>
            <w:tcW w:w="2214" w:type="dxa"/>
            <w:vAlign w:val="center"/>
          </w:tcPr>
          <w:p w14:paraId="415089FB" w14:textId="77777777" w:rsidR="004073DF" w:rsidRPr="006970D7" w:rsidRDefault="004073DF">
            <w:pPr>
              <w:tabs>
                <w:tab w:val="left" w:pos="1998"/>
              </w:tabs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Is this the location of Company headquarters?</w:t>
            </w:r>
          </w:p>
        </w:tc>
        <w:tc>
          <w:tcPr>
            <w:tcW w:w="1107" w:type="dxa"/>
            <w:vAlign w:val="center"/>
          </w:tcPr>
          <w:p w14:paraId="49CA3D72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107" w:type="dxa"/>
            <w:vAlign w:val="center"/>
          </w:tcPr>
          <w:p w14:paraId="6EA42164" w14:textId="77777777" w:rsidR="004073DF" w:rsidRPr="006970D7" w:rsidRDefault="004073D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970D7">
              <w:rPr>
                <w:rFonts w:ascii="Calibri" w:hAnsi="Calibri" w:cs="Calibri"/>
                <w:sz w:val="20"/>
                <w:szCs w:val="20"/>
              </w:rPr>
              <w:t>If “no” please list address of HQ</w:t>
            </w:r>
          </w:p>
        </w:tc>
        <w:tc>
          <w:tcPr>
            <w:tcW w:w="4428" w:type="dxa"/>
            <w:gridSpan w:val="4"/>
            <w:vAlign w:val="center"/>
          </w:tcPr>
          <w:p w14:paraId="29A1F782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</w:tr>
    </w:tbl>
    <w:p w14:paraId="4E45B59B" w14:textId="77777777" w:rsidR="004073DF" w:rsidRPr="006970D7" w:rsidRDefault="004073DF">
      <w:pPr>
        <w:rPr>
          <w:rFonts w:ascii="Calibri" w:hAnsi="Calibri" w:cs="Calibri"/>
        </w:rPr>
      </w:pPr>
    </w:p>
    <w:p w14:paraId="6354E5C8" w14:textId="77777777" w:rsidR="004073DF" w:rsidRPr="006970D7" w:rsidRDefault="004073DF">
      <w:pPr>
        <w:rPr>
          <w:rFonts w:ascii="Calibri" w:hAnsi="Calibri" w:cs="Calibri"/>
          <w:b/>
        </w:rPr>
      </w:pPr>
      <w:r w:rsidRPr="006970D7">
        <w:rPr>
          <w:rFonts w:ascii="Calibri" w:hAnsi="Calibri" w:cs="Calibri"/>
          <w:b/>
        </w:rPr>
        <w:t>CEO/Senior Decision Maker: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14"/>
        <w:gridCol w:w="2214"/>
        <w:gridCol w:w="2214"/>
        <w:gridCol w:w="2214"/>
      </w:tblGrid>
      <w:tr w:rsidR="004073DF" w:rsidRPr="006970D7" w14:paraId="5FDAA25B" w14:textId="77777777">
        <w:trPr>
          <w:jc w:val="center"/>
        </w:trPr>
        <w:tc>
          <w:tcPr>
            <w:tcW w:w="2214" w:type="dxa"/>
          </w:tcPr>
          <w:p w14:paraId="4B0007C4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Name:</w:t>
            </w:r>
          </w:p>
        </w:tc>
        <w:tc>
          <w:tcPr>
            <w:tcW w:w="6642" w:type="dxa"/>
            <w:gridSpan w:val="3"/>
          </w:tcPr>
          <w:p w14:paraId="5B36C970" w14:textId="77777777" w:rsidR="004073DF" w:rsidRPr="006970D7" w:rsidRDefault="004073DF">
            <w:pPr>
              <w:rPr>
                <w:rFonts w:ascii="Calibri" w:hAnsi="Calibri" w:cs="Calibri"/>
              </w:rPr>
            </w:pPr>
          </w:p>
        </w:tc>
      </w:tr>
      <w:tr w:rsidR="004073DF" w:rsidRPr="006970D7" w14:paraId="0D075B40" w14:textId="77777777">
        <w:trPr>
          <w:jc w:val="center"/>
        </w:trPr>
        <w:tc>
          <w:tcPr>
            <w:tcW w:w="2214" w:type="dxa"/>
          </w:tcPr>
          <w:p w14:paraId="619360A3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Title:</w:t>
            </w:r>
          </w:p>
        </w:tc>
        <w:tc>
          <w:tcPr>
            <w:tcW w:w="6642" w:type="dxa"/>
            <w:gridSpan w:val="3"/>
          </w:tcPr>
          <w:p w14:paraId="6DEF3669" w14:textId="77777777" w:rsidR="004073DF" w:rsidRPr="006970D7" w:rsidRDefault="004073DF">
            <w:pPr>
              <w:rPr>
                <w:rFonts w:ascii="Calibri" w:hAnsi="Calibri" w:cs="Calibri"/>
              </w:rPr>
            </w:pPr>
          </w:p>
        </w:tc>
      </w:tr>
      <w:tr w:rsidR="004073DF" w:rsidRPr="006970D7" w14:paraId="1CFAC36E" w14:textId="77777777">
        <w:trPr>
          <w:jc w:val="center"/>
        </w:trPr>
        <w:tc>
          <w:tcPr>
            <w:tcW w:w="2214" w:type="dxa"/>
          </w:tcPr>
          <w:p w14:paraId="6E445886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Phone:</w:t>
            </w:r>
          </w:p>
        </w:tc>
        <w:tc>
          <w:tcPr>
            <w:tcW w:w="2214" w:type="dxa"/>
          </w:tcPr>
          <w:p w14:paraId="4F050850" w14:textId="77777777" w:rsidR="004073DF" w:rsidRPr="006970D7" w:rsidRDefault="004073DF">
            <w:pPr>
              <w:rPr>
                <w:rFonts w:ascii="Calibri" w:hAnsi="Calibri" w:cs="Calibri"/>
              </w:rPr>
            </w:pPr>
          </w:p>
        </w:tc>
        <w:tc>
          <w:tcPr>
            <w:tcW w:w="2214" w:type="dxa"/>
          </w:tcPr>
          <w:p w14:paraId="0F1CB3D1" w14:textId="77777777" w:rsidR="004073DF" w:rsidRPr="006970D7" w:rsidRDefault="004073DF">
            <w:pPr>
              <w:tabs>
                <w:tab w:val="right" w:pos="1998"/>
              </w:tabs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Email:</w:t>
            </w:r>
          </w:p>
        </w:tc>
        <w:tc>
          <w:tcPr>
            <w:tcW w:w="2214" w:type="dxa"/>
          </w:tcPr>
          <w:p w14:paraId="5B2B08BB" w14:textId="77777777" w:rsidR="004073DF" w:rsidRPr="006970D7" w:rsidRDefault="004073DF">
            <w:pPr>
              <w:rPr>
                <w:rFonts w:ascii="Calibri" w:hAnsi="Calibri" w:cs="Calibri"/>
                <w:sz w:val="22"/>
              </w:rPr>
            </w:pPr>
          </w:p>
        </w:tc>
      </w:tr>
    </w:tbl>
    <w:p w14:paraId="5B28101A" w14:textId="77777777" w:rsidR="004073DF" w:rsidRPr="006970D7" w:rsidRDefault="004073DF">
      <w:pPr>
        <w:rPr>
          <w:rFonts w:ascii="Calibri" w:hAnsi="Calibri" w:cs="Calibri"/>
        </w:rPr>
      </w:pPr>
    </w:p>
    <w:p w14:paraId="2AFE97AE" w14:textId="77777777" w:rsidR="004073DF" w:rsidRPr="006970D7" w:rsidRDefault="004073DF">
      <w:pPr>
        <w:rPr>
          <w:rFonts w:ascii="Calibri" w:hAnsi="Calibri" w:cs="Calibri"/>
          <w:b/>
        </w:rPr>
      </w:pPr>
      <w:r w:rsidRPr="006970D7">
        <w:rPr>
          <w:rFonts w:ascii="Calibri" w:hAnsi="Calibri" w:cs="Calibri"/>
          <w:b/>
        </w:rPr>
        <w:t>Internal Sustainability Contact: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14"/>
        <w:gridCol w:w="2214"/>
        <w:gridCol w:w="2214"/>
        <w:gridCol w:w="2214"/>
      </w:tblGrid>
      <w:tr w:rsidR="004073DF" w:rsidRPr="006970D7" w14:paraId="03A526BD" w14:textId="77777777">
        <w:trPr>
          <w:jc w:val="center"/>
        </w:trPr>
        <w:tc>
          <w:tcPr>
            <w:tcW w:w="2214" w:type="dxa"/>
          </w:tcPr>
          <w:p w14:paraId="040DA6B6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Name:</w:t>
            </w:r>
          </w:p>
        </w:tc>
        <w:tc>
          <w:tcPr>
            <w:tcW w:w="6642" w:type="dxa"/>
            <w:gridSpan w:val="3"/>
          </w:tcPr>
          <w:p w14:paraId="1AC145F2" w14:textId="77777777" w:rsidR="004073DF" w:rsidRPr="006970D7" w:rsidRDefault="004073DF">
            <w:pPr>
              <w:rPr>
                <w:rFonts w:ascii="Calibri" w:hAnsi="Calibri" w:cs="Calibri"/>
              </w:rPr>
            </w:pPr>
          </w:p>
        </w:tc>
      </w:tr>
      <w:tr w:rsidR="004073DF" w:rsidRPr="006970D7" w14:paraId="291B67D3" w14:textId="77777777">
        <w:trPr>
          <w:jc w:val="center"/>
        </w:trPr>
        <w:tc>
          <w:tcPr>
            <w:tcW w:w="2214" w:type="dxa"/>
          </w:tcPr>
          <w:p w14:paraId="71CBE19F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Title:</w:t>
            </w:r>
          </w:p>
        </w:tc>
        <w:tc>
          <w:tcPr>
            <w:tcW w:w="6642" w:type="dxa"/>
            <w:gridSpan w:val="3"/>
          </w:tcPr>
          <w:p w14:paraId="359B7D1C" w14:textId="77777777" w:rsidR="004073DF" w:rsidRPr="006970D7" w:rsidRDefault="004073DF">
            <w:pPr>
              <w:rPr>
                <w:rFonts w:ascii="Calibri" w:hAnsi="Calibri" w:cs="Calibri"/>
              </w:rPr>
            </w:pPr>
          </w:p>
        </w:tc>
      </w:tr>
      <w:tr w:rsidR="004073DF" w:rsidRPr="006970D7" w14:paraId="1A717D40" w14:textId="77777777">
        <w:trPr>
          <w:jc w:val="center"/>
        </w:trPr>
        <w:tc>
          <w:tcPr>
            <w:tcW w:w="2214" w:type="dxa"/>
          </w:tcPr>
          <w:p w14:paraId="1B6ADC87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Phone:</w:t>
            </w:r>
          </w:p>
        </w:tc>
        <w:tc>
          <w:tcPr>
            <w:tcW w:w="2214" w:type="dxa"/>
          </w:tcPr>
          <w:p w14:paraId="6D9AD678" w14:textId="77777777" w:rsidR="004073DF" w:rsidRPr="006970D7" w:rsidRDefault="004073DF">
            <w:pPr>
              <w:rPr>
                <w:rFonts w:ascii="Calibri" w:hAnsi="Calibri" w:cs="Calibri"/>
              </w:rPr>
            </w:pPr>
          </w:p>
        </w:tc>
        <w:tc>
          <w:tcPr>
            <w:tcW w:w="2214" w:type="dxa"/>
          </w:tcPr>
          <w:p w14:paraId="6822B8F8" w14:textId="77777777" w:rsidR="004073DF" w:rsidRPr="006970D7" w:rsidRDefault="004073DF">
            <w:pPr>
              <w:tabs>
                <w:tab w:val="right" w:pos="1998"/>
              </w:tabs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Email:</w:t>
            </w:r>
          </w:p>
        </w:tc>
        <w:tc>
          <w:tcPr>
            <w:tcW w:w="2214" w:type="dxa"/>
          </w:tcPr>
          <w:p w14:paraId="171EFA35" w14:textId="77777777" w:rsidR="004073DF" w:rsidRPr="006970D7" w:rsidRDefault="004073DF" w:rsidP="00172FEC">
            <w:pPr>
              <w:rPr>
                <w:rFonts w:ascii="Calibri" w:hAnsi="Calibri" w:cs="Calibri"/>
              </w:rPr>
            </w:pPr>
          </w:p>
        </w:tc>
      </w:tr>
    </w:tbl>
    <w:p w14:paraId="0EDECA5B" w14:textId="77777777" w:rsidR="004073DF" w:rsidRPr="006970D7" w:rsidRDefault="004073DF">
      <w:pPr>
        <w:rPr>
          <w:rFonts w:ascii="Calibri" w:hAnsi="Calibri" w:cs="Calibri"/>
        </w:rPr>
      </w:pPr>
    </w:p>
    <w:p w14:paraId="49F2015C" w14:textId="045FD5FB" w:rsidR="007956FB" w:rsidRDefault="007956FB" w:rsidP="007956FB">
      <w:pPr>
        <w:rPr>
          <w:rFonts w:ascii="Calibri" w:hAnsi="Calibri" w:cs="Calibri"/>
          <w:b/>
        </w:rPr>
      </w:pPr>
      <w:r w:rsidRPr="006970D7">
        <w:rPr>
          <w:rFonts w:ascii="Calibri" w:hAnsi="Calibri" w:cs="Calibri"/>
          <w:b/>
        </w:rPr>
        <w:t>I</w:t>
      </w:r>
      <w:r>
        <w:rPr>
          <w:rFonts w:ascii="Calibri" w:hAnsi="Calibri" w:cs="Calibri"/>
          <w:b/>
        </w:rPr>
        <w:t>T Network / Cyber Security</w:t>
      </w:r>
      <w:r w:rsidRPr="006970D7">
        <w:rPr>
          <w:rFonts w:ascii="Calibri" w:hAnsi="Calibri" w:cs="Calibri"/>
          <w:b/>
        </w:rPr>
        <w:t xml:space="preserve"> Contact:</w:t>
      </w:r>
    </w:p>
    <w:p w14:paraId="6BA0AA8A" w14:textId="40C1F214" w:rsidR="007956FB" w:rsidRPr="007956FB" w:rsidRDefault="007956FB" w:rsidP="007956FB">
      <w:pPr>
        <w:rPr>
          <w:rFonts w:ascii="Calibri" w:hAnsi="Calibri" w:cs="Calibri"/>
          <w:bCs/>
        </w:rPr>
      </w:pPr>
      <w:r w:rsidRPr="007956FB">
        <w:rPr>
          <w:rFonts w:ascii="Calibri" w:hAnsi="Calibri" w:cs="Calibri"/>
          <w:bCs/>
        </w:rPr>
        <w:t xml:space="preserve">Please fill in this </w:t>
      </w:r>
      <w:r>
        <w:rPr>
          <w:rFonts w:ascii="Calibri" w:hAnsi="Calibri" w:cs="Calibri"/>
          <w:bCs/>
        </w:rPr>
        <w:t xml:space="preserve">contact </w:t>
      </w:r>
      <w:r w:rsidRPr="007956FB">
        <w:rPr>
          <w:rFonts w:ascii="Calibri" w:hAnsi="Calibri" w:cs="Calibri"/>
          <w:bCs/>
        </w:rPr>
        <w:t xml:space="preserve">information if you’re interested in adding a Cyber Security assessment to the </w:t>
      </w:r>
      <w:r>
        <w:rPr>
          <w:rFonts w:ascii="Calibri" w:hAnsi="Calibri" w:cs="Calibri"/>
          <w:bCs/>
        </w:rPr>
        <w:t xml:space="preserve">final </w:t>
      </w:r>
      <w:r w:rsidRPr="007956FB">
        <w:rPr>
          <w:rFonts w:ascii="Calibri" w:hAnsi="Calibri" w:cs="Calibri"/>
          <w:bCs/>
        </w:rPr>
        <w:t>report</w:t>
      </w:r>
      <w:r>
        <w:rPr>
          <w:rFonts w:ascii="Calibri" w:hAnsi="Calibri" w:cs="Calibri"/>
          <w:bCs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14"/>
        <w:gridCol w:w="2214"/>
        <w:gridCol w:w="2214"/>
        <w:gridCol w:w="2214"/>
      </w:tblGrid>
      <w:tr w:rsidR="007956FB" w:rsidRPr="006970D7" w14:paraId="1223F322" w14:textId="77777777" w:rsidTr="0007614E">
        <w:trPr>
          <w:jc w:val="center"/>
        </w:trPr>
        <w:tc>
          <w:tcPr>
            <w:tcW w:w="2214" w:type="dxa"/>
          </w:tcPr>
          <w:p w14:paraId="642AF7CB" w14:textId="77777777" w:rsidR="007956FB" w:rsidRPr="006970D7" w:rsidRDefault="007956FB" w:rsidP="0007614E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Name:</w:t>
            </w:r>
          </w:p>
        </w:tc>
        <w:tc>
          <w:tcPr>
            <w:tcW w:w="6642" w:type="dxa"/>
            <w:gridSpan w:val="3"/>
          </w:tcPr>
          <w:p w14:paraId="5F7121A0" w14:textId="77777777" w:rsidR="007956FB" w:rsidRPr="006970D7" w:rsidRDefault="007956FB" w:rsidP="0007614E">
            <w:pPr>
              <w:rPr>
                <w:rFonts w:ascii="Calibri" w:hAnsi="Calibri" w:cs="Calibri"/>
              </w:rPr>
            </w:pPr>
          </w:p>
        </w:tc>
      </w:tr>
      <w:tr w:rsidR="007956FB" w:rsidRPr="006970D7" w14:paraId="5BA524E2" w14:textId="77777777" w:rsidTr="0007614E">
        <w:trPr>
          <w:jc w:val="center"/>
        </w:trPr>
        <w:tc>
          <w:tcPr>
            <w:tcW w:w="2214" w:type="dxa"/>
          </w:tcPr>
          <w:p w14:paraId="08332A6F" w14:textId="77777777" w:rsidR="007956FB" w:rsidRPr="006970D7" w:rsidRDefault="007956FB" w:rsidP="0007614E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Title:</w:t>
            </w:r>
          </w:p>
        </w:tc>
        <w:tc>
          <w:tcPr>
            <w:tcW w:w="6642" w:type="dxa"/>
            <w:gridSpan w:val="3"/>
          </w:tcPr>
          <w:p w14:paraId="2DEF97F4" w14:textId="77777777" w:rsidR="007956FB" w:rsidRPr="006970D7" w:rsidRDefault="007956FB" w:rsidP="0007614E">
            <w:pPr>
              <w:rPr>
                <w:rFonts w:ascii="Calibri" w:hAnsi="Calibri" w:cs="Calibri"/>
              </w:rPr>
            </w:pPr>
          </w:p>
        </w:tc>
      </w:tr>
      <w:tr w:rsidR="007956FB" w:rsidRPr="006970D7" w14:paraId="0339EB94" w14:textId="77777777" w:rsidTr="0007614E">
        <w:trPr>
          <w:jc w:val="center"/>
        </w:trPr>
        <w:tc>
          <w:tcPr>
            <w:tcW w:w="2214" w:type="dxa"/>
          </w:tcPr>
          <w:p w14:paraId="6984E99C" w14:textId="77777777" w:rsidR="007956FB" w:rsidRPr="006970D7" w:rsidRDefault="007956FB" w:rsidP="0007614E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Phone:</w:t>
            </w:r>
          </w:p>
        </w:tc>
        <w:tc>
          <w:tcPr>
            <w:tcW w:w="2214" w:type="dxa"/>
          </w:tcPr>
          <w:p w14:paraId="2B02FB03" w14:textId="77777777" w:rsidR="007956FB" w:rsidRPr="006970D7" w:rsidRDefault="007956FB" w:rsidP="0007614E">
            <w:pPr>
              <w:rPr>
                <w:rFonts w:ascii="Calibri" w:hAnsi="Calibri" w:cs="Calibri"/>
              </w:rPr>
            </w:pPr>
          </w:p>
        </w:tc>
        <w:tc>
          <w:tcPr>
            <w:tcW w:w="2214" w:type="dxa"/>
          </w:tcPr>
          <w:p w14:paraId="2C6466CD" w14:textId="77777777" w:rsidR="007956FB" w:rsidRPr="006970D7" w:rsidRDefault="007956FB" w:rsidP="0007614E">
            <w:pPr>
              <w:tabs>
                <w:tab w:val="right" w:pos="1998"/>
              </w:tabs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Email:</w:t>
            </w:r>
          </w:p>
        </w:tc>
        <w:tc>
          <w:tcPr>
            <w:tcW w:w="2214" w:type="dxa"/>
          </w:tcPr>
          <w:p w14:paraId="22C88F9B" w14:textId="77777777" w:rsidR="007956FB" w:rsidRPr="006970D7" w:rsidRDefault="007956FB" w:rsidP="0007614E">
            <w:pPr>
              <w:rPr>
                <w:rFonts w:ascii="Calibri" w:hAnsi="Calibri" w:cs="Calibri"/>
              </w:rPr>
            </w:pPr>
          </w:p>
        </w:tc>
      </w:tr>
    </w:tbl>
    <w:p w14:paraId="02A9DF8E" w14:textId="77777777" w:rsidR="007956FB" w:rsidRDefault="007956FB">
      <w:pPr>
        <w:rPr>
          <w:rFonts w:ascii="Calibri" w:hAnsi="Calibri" w:cs="Calibri"/>
          <w:b/>
        </w:rPr>
      </w:pPr>
    </w:p>
    <w:p w14:paraId="1405D130" w14:textId="423B9402" w:rsidR="003B67C9" w:rsidRDefault="003B67C9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Process description:</w:t>
      </w:r>
    </w:p>
    <w:p w14:paraId="3E36E6E5" w14:textId="77777777" w:rsidR="003B67C9" w:rsidRDefault="003B67C9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Please briefly describe the process. Providing flowcharts/diagrams is highly encouraged</w:t>
      </w:r>
    </w:p>
    <w:p w14:paraId="5B44AB78" w14:textId="77777777" w:rsidR="002B336E" w:rsidRDefault="002B336E">
      <w:pPr>
        <w:rPr>
          <w:rFonts w:ascii="Calibri" w:hAnsi="Calibri" w:cs="Calibri"/>
          <w:b/>
        </w:rPr>
      </w:pPr>
    </w:p>
    <w:p w14:paraId="7472F0FC" w14:textId="77777777" w:rsidR="002B336E" w:rsidRDefault="002B336E">
      <w:pPr>
        <w:rPr>
          <w:rFonts w:ascii="Calibri" w:hAnsi="Calibri" w:cs="Calibri"/>
          <w:b/>
        </w:rPr>
      </w:pPr>
    </w:p>
    <w:p w14:paraId="7893DDF1" w14:textId="77777777" w:rsidR="004073DF" w:rsidRPr="006970D7" w:rsidRDefault="004073DF">
      <w:pPr>
        <w:rPr>
          <w:rFonts w:ascii="Calibri" w:hAnsi="Calibri" w:cs="Calibri"/>
          <w:b/>
        </w:rPr>
      </w:pPr>
      <w:r w:rsidRPr="006970D7">
        <w:rPr>
          <w:rFonts w:ascii="Calibri" w:hAnsi="Calibri" w:cs="Calibri"/>
          <w:b/>
        </w:rPr>
        <w:t>Product &amp; Process Information: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14"/>
        <w:gridCol w:w="2214"/>
        <w:gridCol w:w="4428"/>
      </w:tblGrid>
      <w:tr w:rsidR="004073DF" w:rsidRPr="006970D7" w14:paraId="6F02B337" w14:textId="77777777">
        <w:trPr>
          <w:trHeight w:val="449"/>
          <w:jc w:val="center"/>
        </w:trPr>
        <w:tc>
          <w:tcPr>
            <w:tcW w:w="4428" w:type="dxa"/>
            <w:gridSpan w:val="2"/>
            <w:vAlign w:val="center"/>
          </w:tcPr>
          <w:p w14:paraId="5BB6640E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Project Facility (if different from above):</w:t>
            </w:r>
          </w:p>
        </w:tc>
        <w:tc>
          <w:tcPr>
            <w:tcW w:w="4428" w:type="dxa"/>
            <w:vAlign w:val="center"/>
          </w:tcPr>
          <w:p w14:paraId="7F295083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45ABF412" w14:textId="77777777">
        <w:trPr>
          <w:jc w:val="center"/>
        </w:trPr>
        <w:tc>
          <w:tcPr>
            <w:tcW w:w="2214" w:type="dxa"/>
            <w:vAlign w:val="center"/>
          </w:tcPr>
          <w:p w14:paraId="55A2281C" w14:textId="77777777" w:rsidR="004073DF" w:rsidRPr="006970D7" w:rsidRDefault="004073D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970D7">
              <w:rPr>
                <w:rFonts w:ascii="Calibri" w:hAnsi="Calibri" w:cs="Calibri"/>
                <w:sz w:val="20"/>
                <w:szCs w:val="20"/>
              </w:rPr>
              <w:t>Address (if different from above):</w:t>
            </w:r>
          </w:p>
        </w:tc>
        <w:tc>
          <w:tcPr>
            <w:tcW w:w="6642" w:type="dxa"/>
            <w:gridSpan w:val="2"/>
            <w:vAlign w:val="center"/>
          </w:tcPr>
          <w:p w14:paraId="48E9A000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0FF9F531" w14:textId="77777777" w:rsidTr="00B80FF9">
        <w:trPr>
          <w:trHeight w:val="317"/>
          <w:jc w:val="center"/>
        </w:trPr>
        <w:tc>
          <w:tcPr>
            <w:tcW w:w="4428" w:type="dxa"/>
            <w:gridSpan w:val="2"/>
            <w:vAlign w:val="center"/>
          </w:tcPr>
          <w:p w14:paraId="70BF28BC" w14:textId="77777777" w:rsidR="004073DF" w:rsidRPr="006970D7" w:rsidRDefault="004073DF" w:rsidP="00B80FF9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Primary NAICS Code:</w:t>
            </w:r>
          </w:p>
        </w:tc>
        <w:tc>
          <w:tcPr>
            <w:tcW w:w="4428" w:type="dxa"/>
            <w:vAlign w:val="center"/>
          </w:tcPr>
          <w:p w14:paraId="708A9819" w14:textId="77777777" w:rsidR="004073DF" w:rsidRPr="006970D7" w:rsidRDefault="004073DF" w:rsidP="008974D3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3E58BC3E" w14:textId="77777777" w:rsidTr="00B80FF9">
        <w:trPr>
          <w:trHeight w:val="317"/>
          <w:jc w:val="center"/>
        </w:trPr>
        <w:tc>
          <w:tcPr>
            <w:tcW w:w="4428" w:type="dxa"/>
            <w:gridSpan w:val="2"/>
            <w:vAlign w:val="center"/>
          </w:tcPr>
          <w:p w14:paraId="034000E4" w14:textId="77777777" w:rsidR="004073DF" w:rsidRPr="006970D7" w:rsidRDefault="004073DF" w:rsidP="00B80FF9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Primary SIC Code:</w:t>
            </w:r>
          </w:p>
        </w:tc>
        <w:tc>
          <w:tcPr>
            <w:tcW w:w="4428" w:type="dxa"/>
            <w:vAlign w:val="center"/>
          </w:tcPr>
          <w:p w14:paraId="496EE51F" w14:textId="77777777" w:rsidR="004073DF" w:rsidRPr="006970D7" w:rsidRDefault="004073DF" w:rsidP="008974D3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09A6B98B" w14:textId="77777777" w:rsidTr="00B80FF9">
        <w:trPr>
          <w:trHeight w:val="317"/>
          <w:jc w:val="center"/>
        </w:trPr>
        <w:tc>
          <w:tcPr>
            <w:tcW w:w="4428" w:type="dxa"/>
            <w:gridSpan w:val="2"/>
            <w:vAlign w:val="center"/>
          </w:tcPr>
          <w:p w14:paraId="6D3A692B" w14:textId="77777777" w:rsidR="004073DF" w:rsidRPr="006970D7" w:rsidRDefault="004073DF" w:rsidP="00B80FF9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Annual Sales ($):</w:t>
            </w:r>
          </w:p>
        </w:tc>
        <w:tc>
          <w:tcPr>
            <w:tcW w:w="4428" w:type="dxa"/>
            <w:vAlign w:val="center"/>
          </w:tcPr>
          <w:p w14:paraId="74E17DDF" w14:textId="77777777" w:rsidR="004073DF" w:rsidRPr="006970D7" w:rsidRDefault="004073DF" w:rsidP="008974D3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31B63A62" w14:textId="77777777" w:rsidTr="00B80FF9">
        <w:trPr>
          <w:trHeight w:val="317"/>
          <w:jc w:val="center"/>
        </w:trPr>
        <w:tc>
          <w:tcPr>
            <w:tcW w:w="4428" w:type="dxa"/>
            <w:gridSpan w:val="2"/>
            <w:vAlign w:val="center"/>
          </w:tcPr>
          <w:p w14:paraId="5C28C1C4" w14:textId="77777777" w:rsidR="004073DF" w:rsidRPr="006970D7" w:rsidRDefault="004073DF" w:rsidP="00B80FF9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Number of employees at this site:</w:t>
            </w:r>
          </w:p>
        </w:tc>
        <w:tc>
          <w:tcPr>
            <w:tcW w:w="4428" w:type="dxa"/>
            <w:vAlign w:val="center"/>
          </w:tcPr>
          <w:p w14:paraId="229E65DB" w14:textId="77777777" w:rsidR="004073DF" w:rsidRPr="006970D7" w:rsidRDefault="004073DF" w:rsidP="008974D3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5DA87D89" w14:textId="77777777" w:rsidTr="00B80FF9">
        <w:trPr>
          <w:trHeight w:val="317"/>
          <w:jc w:val="center"/>
        </w:trPr>
        <w:tc>
          <w:tcPr>
            <w:tcW w:w="4428" w:type="dxa"/>
            <w:gridSpan w:val="2"/>
            <w:vAlign w:val="center"/>
          </w:tcPr>
          <w:p w14:paraId="36EA8171" w14:textId="77777777" w:rsidR="004073DF" w:rsidRPr="006970D7" w:rsidRDefault="004073DF" w:rsidP="00B80FF9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Plant Area (</w:t>
            </w:r>
            <w:r w:rsidR="005F3E8E" w:rsidRPr="006970D7">
              <w:rPr>
                <w:rFonts w:ascii="Calibri" w:hAnsi="Calibri" w:cs="Calibri"/>
              </w:rPr>
              <w:t>sq. Ft</w:t>
            </w:r>
            <w:r w:rsidRPr="006970D7">
              <w:rPr>
                <w:rFonts w:ascii="Calibri" w:hAnsi="Calibri" w:cs="Calibri"/>
              </w:rPr>
              <w:t>):</w:t>
            </w:r>
          </w:p>
        </w:tc>
        <w:tc>
          <w:tcPr>
            <w:tcW w:w="4428" w:type="dxa"/>
            <w:vAlign w:val="center"/>
          </w:tcPr>
          <w:p w14:paraId="5D749C99" w14:textId="77777777" w:rsidR="004073DF" w:rsidRPr="006970D7" w:rsidRDefault="004073DF" w:rsidP="008974D3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33E62816" w14:textId="77777777" w:rsidTr="00B80FF9">
        <w:trPr>
          <w:trHeight w:val="317"/>
          <w:jc w:val="center"/>
        </w:trPr>
        <w:tc>
          <w:tcPr>
            <w:tcW w:w="4428" w:type="dxa"/>
            <w:gridSpan w:val="2"/>
            <w:vAlign w:val="center"/>
          </w:tcPr>
          <w:p w14:paraId="23E4D673" w14:textId="77777777" w:rsidR="004073DF" w:rsidRPr="006970D7" w:rsidRDefault="004073DF" w:rsidP="00B80FF9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Principle Product:</w:t>
            </w:r>
          </w:p>
        </w:tc>
        <w:tc>
          <w:tcPr>
            <w:tcW w:w="4428" w:type="dxa"/>
            <w:vAlign w:val="center"/>
          </w:tcPr>
          <w:p w14:paraId="1D03BFEA" w14:textId="77777777" w:rsidR="004073DF" w:rsidRPr="006970D7" w:rsidRDefault="004073DF" w:rsidP="008974D3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1BA429E3" w14:textId="77777777" w:rsidTr="00B80FF9">
        <w:trPr>
          <w:trHeight w:val="319"/>
          <w:jc w:val="center"/>
        </w:trPr>
        <w:tc>
          <w:tcPr>
            <w:tcW w:w="4428" w:type="dxa"/>
            <w:gridSpan w:val="2"/>
            <w:vAlign w:val="center"/>
          </w:tcPr>
          <w:p w14:paraId="1F9C90B0" w14:textId="77777777" w:rsidR="004073DF" w:rsidRPr="006970D7" w:rsidRDefault="004073DF" w:rsidP="00B80FF9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Annual Production:</w:t>
            </w:r>
          </w:p>
          <w:p w14:paraId="5467685C" w14:textId="77777777" w:rsidR="004073DF" w:rsidRPr="006970D7" w:rsidRDefault="004073DF" w:rsidP="00B80FF9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(pieces, pounds or tons; please specify)</w:t>
            </w:r>
          </w:p>
        </w:tc>
        <w:tc>
          <w:tcPr>
            <w:tcW w:w="4428" w:type="dxa"/>
            <w:vAlign w:val="center"/>
          </w:tcPr>
          <w:p w14:paraId="1E1B62A6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147E15F7" w14:textId="77777777" w:rsidTr="00B80FF9">
        <w:trPr>
          <w:trHeight w:val="317"/>
          <w:jc w:val="center"/>
        </w:trPr>
        <w:tc>
          <w:tcPr>
            <w:tcW w:w="4428" w:type="dxa"/>
            <w:gridSpan w:val="2"/>
            <w:vAlign w:val="center"/>
          </w:tcPr>
          <w:p w14:paraId="03E7AA0F" w14:textId="77777777" w:rsidR="004073DF" w:rsidRPr="006970D7" w:rsidRDefault="004073DF" w:rsidP="00B80FF9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Number/Length of shifts:</w:t>
            </w:r>
          </w:p>
        </w:tc>
        <w:tc>
          <w:tcPr>
            <w:tcW w:w="4428" w:type="dxa"/>
            <w:vAlign w:val="center"/>
          </w:tcPr>
          <w:p w14:paraId="6973A497" w14:textId="77777777" w:rsidR="005B665B" w:rsidRPr="006970D7" w:rsidRDefault="005B665B" w:rsidP="00AF6B9E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6CBEF8BE" w14:textId="77777777" w:rsidTr="00B80FF9">
        <w:trPr>
          <w:trHeight w:val="317"/>
          <w:jc w:val="center"/>
        </w:trPr>
        <w:tc>
          <w:tcPr>
            <w:tcW w:w="4428" w:type="dxa"/>
            <w:gridSpan w:val="2"/>
            <w:vAlign w:val="center"/>
          </w:tcPr>
          <w:p w14:paraId="441D67CB" w14:textId="77777777" w:rsidR="004073DF" w:rsidRPr="006970D7" w:rsidRDefault="004073DF" w:rsidP="00B80FF9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lastRenderedPageBreak/>
              <w:t>Annual Production Hours:</w:t>
            </w:r>
          </w:p>
        </w:tc>
        <w:tc>
          <w:tcPr>
            <w:tcW w:w="4428" w:type="dxa"/>
            <w:vAlign w:val="center"/>
          </w:tcPr>
          <w:p w14:paraId="3723A007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3AC3B56B" w14:textId="77777777" w:rsidTr="00B80FF9">
        <w:trPr>
          <w:trHeight w:val="319"/>
          <w:jc w:val="center"/>
        </w:trPr>
        <w:tc>
          <w:tcPr>
            <w:tcW w:w="4428" w:type="dxa"/>
            <w:gridSpan w:val="2"/>
            <w:vAlign w:val="center"/>
          </w:tcPr>
          <w:p w14:paraId="755986CF" w14:textId="77777777" w:rsidR="004073DF" w:rsidRPr="006970D7" w:rsidRDefault="004073DF" w:rsidP="00B80FF9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Total Motor Horsepower Capacity:</w:t>
            </w:r>
          </w:p>
          <w:p w14:paraId="0695A1B9" w14:textId="77777777" w:rsidR="004073DF" w:rsidRPr="006970D7" w:rsidRDefault="004073DF" w:rsidP="00B80FF9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(an estimate is acceptable)</w:t>
            </w:r>
          </w:p>
        </w:tc>
        <w:tc>
          <w:tcPr>
            <w:tcW w:w="4428" w:type="dxa"/>
            <w:vAlign w:val="center"/>
          </w:tcPr>
          <w:p w14:paraId="3569E6B0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450FD8CF" w14:textId="77777777" w:rsidTr="00B80FF9">
        <w:trPr>
          <w:trHeight w:val="317"/>
          <w:jc w:val="center"/>
        </w:trPr>
        <w:tc>
          <w:tcPr>
            <w:tcW w:w="4428" w:type="dxa"/>
            <w:gridSpan w:val="2"/>
            <w:vAlign w:val="center"/>
          </w:tcPr>
          <w:p w14:paraId="0113AEA7" w14:textId="77777777" w:rsidR="004073DF" w:rsidRPr="006970D7" w:rsidRDefault="004073DF" w:rsidP="00B80FF9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Largest Motor Horsepower:</w:t>
            </w:r>
          </w:p>
        </w:tc>
        <w:tc>
          <w:tcPr>
            <w:tcW w:w="4428" w:type="dxa"/>
            <w:vAlign w:val="center"/>
          </w:tcPr>
          <w:p w14:paraId="6B1FFBE8" w14:textId="77777777" w:rsidR="005B665B" w:rsidRPr="006970D7" w:rsidRDefault="005B665B" w:rsidP="00BF5683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536C71E4" w14:textId="77777777" w:rsidTr="00B80FF9">
        <w:trPr>
          <w:trHeight w:val="317"/>
          <w:jc w:val="center"/>
        </w:trPr>
        <w:tc>
          <w:tcPr>
            <w:tcW w:w="4428" w:type="dxa"/>
            <w:gridSpan w:val="2"/>
            <w:vAlign w:val="center"/>
          </w:tcPr>
          <w:p w14:paraId="0BFD6760" w14:textId="77777777" w:rsidR="004073DF" w:rsidRPr="006970D7" w:rsidRDefault="004073DF" w:rsidP="00B80FF9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Steam Capacity (LBM/</w:t>
            </w:r>
            <w:proofErr w:type="spellStart"/>
            <w:r w:rsidRPr="006970D7">
              <w:rPr>
                <w:rFonts w:ascii="Calibri" w:hAnsi="Calibri" w:cs="Calibri"/>
              </w:rPr>
              <w:t>hr</w:t>
            </w:r>
            <w:proofErr w:type="spellEnd"/>
            <w:r w:rsidRPr="006970D7">
              <w:rPr>
                <w:rFonts w:ascii="Calibri" w:hAnsi="Calibri" w:cs="Calibri"/>
              </w:rPr>
              <w:t>):</w:t>
            </w:r>
          </w:p>
        </w:tc>
        <w:tc>
          <w:tcPr>
            <w:tcW w:w="4428" w:type="dxa"/>
            <w:vAlign w:val="center"/>
          </w:tcPr>
          <w:p w14:paraId="1373901D" w14:textId="77777777" w:rsidR="004073DF" w:rsidRPr="006970D7" w:rsidRDefault="004073DF" w:rsidP="00172FEC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5CB1DADE" w14:textId="77777777" w:rsidTr="00B80FF9">
        <w:trPr>
          <w:trHeight w:val="317"/>
          <w:jc w:val="center"/>
        </w:trPr>
        <w:tc>
          <w:tcPr>
            <w:tcW w:w="4428" w:type="dxa"/>
            <w:gridSpan w:val="2"/>
            <w:vAlign w:val="center"/>
          </w:tcPr>
          <w:p w14:paraId="025A0B01" w14:textId="77777777" w:rsidR="004073DF" w:rsidRPr="006970D7" w:rsidRDefault="004073DF" w:rsidP="00B80FF9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Max Steam Pressure (PSIG)</w:t>
            </w:r>
          </w:p>
        </w:tc>
        <w:tc>
          <w:tcPr>
            <w:tcW w:w="4428" w:type="dxa"/>
            <w:vAlign w:val="center"/>
          </w:tcPr>
          <w:p w14:paraId="5364CA4D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2FD59E13" w14:textId="77777777" w:rsidTr="00B80FF9">
        <w:trPr>
          <w:trHeight w:val="317"/>
          <w:jc w:val="center"/>
        </w:trPr>
        <w:tc>
          <w:tcPr>
            <w:tcW w:w="4428" w:type="dxa"/>
            <w:gridSpan w:val="2"/>
            <w:vAlign w:val="center"/>
          </w:tcPr>
          <w:p w14:paraId="2E2660E6" w14:textId="77777777" w:rsidR="004073DF" w:rsidRPr="006970D7" w:rsidRDefault="004073DF" w:rsidP="00B80FF9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Air Compressor Horsepower:</w:t>
            </w:r>
          </w:p>
        </w:tc>
        <w:tc>
          <w:tcPr>
            <w:tcW w:w="4428" w:type="dxa"/>
            <w:vAlign w:val="center"/>
          </w:tcPr>
          <w:p w14:paraId="116020C3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1B61813E" w14:textId="77777777" w:rsidTr="00B80FF9">
        <w:trPr>
          <w:trHeight w:val="317"/>
          <w:jc w:val="center"/>
        </w:trPr>
        <w:tc>
          <w:tcPr>
            <w:tcW w:w="4428" w:type="dxa"/>
            <w:gridSpan w:val="2"/>
            <w:tcBorders>
              <w:bottom w:val="single" w:sz="4" w:space="0" w:color="auto"/>
            </w:tcBorders>
            <w:vAlign w:val="center"/>
          </w:tcPr>
          <w:p w14:paraId="311E1273" w14:textId="77777777" w:rsidR="004073DF" w:rsidRPr="006970D7" w:rsidRDefault="004073DF" w:rsidP="00B80FF9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Max Compressed Air Pressure (PSIG)</w:t>
            </w:r>
          </w:p>
        </w:tc>
        <w:tc>
          <w:tcPr>
            <w:tcW w:w="4428" w:type="dxa"/>
            <w:tcBorders>
              <w:bottom w:val="single" w:sz="4" w:space="0" w:color="auto"/>
            </w:tcBorders>
            <w:vAlign w:val="center"/>
          </w:tcPr>
          <w:p w14:paraId="69B68D8E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6FD448D1" w14:textId="77777777">
        <w:trPr>
          <w:trHeight w:val="319"/>
          <w:jc w:val="center"/>
        </w:trPr>
        <w:tc>
          <w:tcPr>
            <w:tcW w:w="885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6A7D648" w14:textId="77777777" w:rsidR="004073DF" w:rsidRPr="006970D7" w:rsidRDefault="004073DF">
            <w:pPr>
              <w:rPr>
                <w:rFonts w:ascii="Calibri" w:hAnsi="Calibri" w:cs="Calibri"/>
                <w:sz w:val="20"/>
                <w:szCs w:val="20"/>
              </w:rPr>
            </w:pPr>
            <w:r w:rsidRPr="006970D7">
              <w:rPr>
                <w:rFonts w:ascii="Calibri" w:hAnsi="Calibri" w:cs="Calibri"/>
                <w:sz w:val="20"/>
                <w:szCs w:val="20"/>
              </w:rPr>
              <w:t>* Put NA if not applicable</w:t>
            </w:r>
          </w:p>
        </w:tc>
      </w:tr>
    </w:tbl>
    <w:p w14:paraId="3DFA70C3" w14:textId="77777777" w:rsidR="004073DF" w:rsidRPr="00A03FBE" w:rsidRDefault="004073DF">
      <w:pPr>
        <w:rPr>
          <w:b/>
          <w:lang w:eastAsia="zh-CN"/>
        </w:rPr>
      </w:pPr>
    </w:p>
    <w:p w14:paraId="4BC4C5FA" w14:textId="77777777" w:rsidR="004073DF" w:rsidRPr="006970D7" w:rsidRDefault="004073DF">
      <w:pPr>
        <w:rPr>
          <w:rFonts w:ascii="Calibri" w:hAnsi="Calibri" w:cs="Calibri"/>
          <w:b/>
        </w:rPr>
      </w:pPr>
      <w:r w:rsidRPr="006970D7">
        <w:rPr>
          <w:rFonts w:ascii="Calibri" w:hAnsi="Calibri" w:cs="Calibri"/>
          <w:b/>
        </w:rPr>
        <w:t>Energy &amp; Environmental Information: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84"/>
        <w:gridCol w:w="4484"/>
      </w:tblGrid>
      <w:tr w:rsidR="004073DF" w:rsidRPr="006970D7" w14:paraId="37A4C1EC" w14:textId="77777777">
        <w:trPr>
          <w:trHeight w:val="1264"/>
          <w:jc w:val="center"/>
        </w:trPr>
        <w:tc>
          <w:tcPr>
            <w:tcW w:w="4484" w:type="dxa"/>
          </w:tcPr>
          <w:p w14:paraId="56EBD931" w14:textId="77777777" w:rsidR="004073DF" w:rsidRPr="006970D7" w:rsidRDefault="004073DF">
            <w:pPr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What do you estimate as your top five energy-consuming activities or equipment areas?</w:t>
            </w:r>
          </w:p>
        </w:tc>
        <w:tc>
          <w:tcPr>
            <w:tcW w:w="4484" w:type="dxa"/>
          </w:tcPr>
          <w:p w14:paraId="30F810AE" w14:textId="77777777" w:rsidR="00A03FBE" w:rsidRPr="006970D7" w:rsidRDefault="00A03FBE">
            <w:pPr>
              <w:rPr>
                <w:rFonts w:ascii="Calibri" w:hAnsi="Calibri" w:cs="Calibri"/>
              </w:rPr>
            </w:pPr>
          </w:p>
        </w:tc>
      </w:tr>
    </w:tbl>
    <w:p w14:paraId="46B044FD" w14:textId="77777777" w:rsidR="004073DF" w:rsidRPr="006970D7" w:rsidRDefault="009D5A77" w:rsidP="009D5A77">
      <w:pPr>
        <w:rPr>
          <w:rFonts w:ascii="Calibri" w:hAnsi="Calibri" w:cs="Calibri"/>
          <w:sz w:val="18"/>
          <w:szCs w:val="18"/>
        </w:rPr>
      </w:pPr>
      <w:r w:rsidRPr="006970D7">
        <w:rPr>
          <w:rFonts w:ascii="Calibri" w:hAnsi="Calibri" w:cs="Calibri"/>
          <w:sz w:val="18"/>
          <w:szCs w:val="18"/>
        </w:rPr>
        <w:t xml:space="preserve">    </w:t>
      </w:r>
      <w:r w:rsidR="004073DF" w:rsidRPr="006970D7">
        <w:rPr>
          <w:rFonts w:ascii="Calibri" w:hAnsi="Calibri" w:cs="Calibri"/>
          <w:sz w:val="18"/>
          <w:szCs w:val="18"/>
        </w:rPr>
        <w:t>(e.g. boilers, process heaters, compressors, HVAC, motors, chillers, furnaces, lights, transportation, etc.)</w:t>
      </w:r>
    </w:p>
    <w:p w14:paraId="735377F9" w14:textId="77777777" w:rsidR="005F0B5A" w:rsidRPr="006970D7" w:rsidRDefault="005F0B5A">
      <w:pPr>
        <w:rPr>
          <w:rFonts w:ascii="Calibri" w:hAnsi="Calibri" w:cs="Calibri"/>
          <w:b/>
          <w:sz w:val="16"/>
          <w:szCs w:val="16"/>
        </w:rPr>
      </w:pPr>
    </w:p>
    <w:p w14:paraId="642E7208" w14:textId="77777777" w:rsidR="004073DF" w:rsidRPr="006970D7" w:rsidRDefault="0082088A">
      <w:pPr>
        <w:rPr>
          <w:rFonts w:ascii="Calibri" w:hAnsi="Calibri" w:cs="Calibri"/>
          <w:b/>
        </w:rPr>
      </w:pPr>
      <w:r w:rsidRPr="006970D7">
        <w:rPr>
          <w:rFonts w:ascii="Calibri" w:hAnsi="Calibri" w:cs="Calibri"/>
          <w:b/>
        </w:rPr>
        <w:t xml:space="preserve">Electricity and Gas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56"/>
        <w:gridCol w:w="1723"/>
        <w:gridCol w:w="4238"/>
      </w:tblGrid>
      <w:tr w:rsidR="004073DF" w:rsidRPr="006970D7" w14:paraId="36D04272" w14:textId="77777777">
        <w:trPr>
          <w:trHeight w:val="356"/>
          <w:jc w:val="center"/>
        </w:trPr>
        <w:tc>
          <w:tcPr>
            <w:tcW w:w="3056" w:type="dxa"/>
            <w:vAlign w:val="center"/>
          </w:tcPr>
          <w:p w14:paraId="64D9905E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Electricity Supplier:</w:t>
            </w:r>
          </w:p>
        </w:tc>
        <w:tc>
          <w:tcPr>
            <w:tcW w:w="5961" w:type="dxa"/>
            <w:gridSpan w:val="2"/>
            <w:vAlign w:val="center"/>
          </w:tcPr>
          <w:p w14:paraId="098462D5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5B5289E8" w14:textId="77777777">
        <w:trPr>
          <w:trHeight w:val="309"/>
          <w:jc w:val="center"/>
        </w:trPr>
        <w:tc>
          <w:tcPr>
            <w:tcW w:w="4779" w:type="dxa"/>
            <w:gridSpan w:val="2"/>
            <w:vAlign w:val="center"/>
          </w:tcPr>
          <w:p w14:paraId="6E91EAAD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Annual Consumption (kWh/y</w:t>
            </w:r>
            <w:r w:rsidR="00805036" w:rsidRPr="006970D7">
              <w:rPr>
                <w:rFonts w:ascii="Calibri" w:hAnsi="Calibri" w:cs="Calibri"/>
              </w:rPr>
              <w:t>ea</w:t>
            </w:r>
            <w:r w:rsidRPr="006970D7">
              <w:rPr>
                <w:rFonts w:ascii="Calibri" w:hAnsi="Calibri" w:cs="Calibri"/>
              </w:rPr>
              <w:t>r):</w:t>
            </w:r>
          </w:p>
        </w:tc>
        <w:tc>
          <w:tcPr>
            <w:tcW w:w="4238" w:type="dxa"/>
            <w:vAlign w:val="center"/>
          </w:tcPr>
          <w:p w14:paraId="6EE4D1D3" w14:textId="77777777" w:rsidR="004073DF" w:rsidRPr="006970D7" w:rsidRDefault="004073DF" w:rsidP="00A03FBE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3E14537F" w14:textId="77777777">
        <w:trPr>
          <w:trHeight w:val="309"/>
          <w:jc w:val="center"/>
        </w:trPr>
        <w:tc>
          <w:tcPr>
            <w:tcW w:w="4779" w:type="dxa"/>
            <w:gridSpan w:val="2"/>
            <w:vAlign w:val="center"/>
          </w:tcPr>
          <w:p w14:paraId="088165AC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Annual Demand (kW/y</w:t>
            </w:r>
            <w:r w:rsidR="00805036" w:rsidRPr="006970D7">
              <w:rPr>
                <w:rFonts w:ascii="Calibri" w:hAnsi="Calibri" w:cs="Calibri"/>
              </w:rPr>
              <w:t>ea</w:t>
            </w:r>
            <w:r w:rsidRPr="006970D7">
              <w:rPr>
                <w:rFonts w:ascii="Calibri" w:hAnsi="Calibri" w:cs="Calibri"/>
              </w:rPr>
              <w:t>r):</w:t>
            </w:r>
          </w:p>
        </w:tc>
        <w:tc>
          <w:tcPr>
            <w:tcW w:w="4238" w:type="dxa"/>
            <w:vAlign w:val="center"/>
          </w:tcPr>
          <w:p w14:paraId="67262989" w14:textId="77777777" w:rsidR="004073DF" w:rsidRPr="006970D7" w:rsidRDefault="004073DF" w:rsidP="00A03FBE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1D965F86" w14:textId="77777777">
        <w:trPr>
          <w:trHeight w:val="328"/>
          <w:jc w:val="center"/>
        </w:trPr>
        <w:tc>
          <w:tcPr>
            <w:tcW w:w="4779" w:type="dxa"/>
            <w:gridSpan w:val="2"/>
            <w:vAlign w:val="center"/>
          </w:tcPr>
          <w:p w14:paraId="2CD40A1A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Annual Cost ($/y</w:t>
            </w:r>
            <w:r w:rsidR="00805036" w:rsidRPr="006970D7">
              <w:rPr>
                <w:rFonts w:ascii="Calibri" w:hAnsi="Calibri" w:cs="Calibri"/>
              </w:rPr>
              <w:t>ea</w:t>
            </w:r>
            <w:r w:rsidRPr="006970D7">
              <w:rPr>
                <w:rFonts w:ascii="Calibri" w:hAnsi="Calibri" w:cs="Calibri"/>
              </w:rPr>
              <w:t>r):</w:t>
            </w:r>
          </w:p>
        </w:tc>
        <w:tc>
          <w:tcPr>
            <w:tcW w:w="4238" w:type="dxa"/>
            <w:vAlign w:val="center"/>
          </w:tcPr>
          <w:p w14:paraId="5D944E8D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</w:tr>
    </w:tbl>
    <w:p w14:paraId="2CDB6B87" w14:textId="77777777" w:rsidR="004073DF" w:rsidRPr="006970D7" w:rsidRDefault="004073DF">
      <w:pPr>
        <w:rPr>
          <w:rFonts w:ascii="Calibri" w:hAnsi="Calibri" w:cs="Calibr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71"/>
        <w:gridCol w:w="4231"/>
      </w:tblGrid>
      <w:tr w:rsidR="004073DF" w:rsidRPr="006970D7" w14:paraId="6BEC4B0D" w14:textId="77777777">
        <w:trPr>
          <w:jc w:val="center"/>
        </w:trPr>
        <w:tc>
          <w:tcPr>
            <w:tcW w:w="4771" w:type="dxa"/>
            <w:vAlign w:val="center"/>
          </w:tcPr>
          <w:p w14:paraId="78B8D755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Natural Gas Supplier:</w:t>
            </w:r>
          </w:p>
        </w:tc>
        <w:tc>
          <w:tcPr>
            <w:tcW w:w="4231" w:type="dxa"/>
            <w:vAlign w:val="center"/>
          </w:tcPr>
          <w:p w14:paraId="6629C80B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5C667214" w14:textId="77777777">
        <w:trPr>
          <w:jc w:val="center"/>
        </w:trPr>
        <w:tc>
          <w:tcPr>
            <w:tcW w:w="4771" w:type="dxa"/>
            <w:vAlign w:val="center"/>
          </w:tcPr>
          <w:p w14:paraId="630811A1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Annual Consumption (</w:t>
            </w:r>
            <w:proofErr w:type="spellStart"/>
            <w:r w:rsidRPr="006970D7">
              <w:rPr>
                <w:rFonts w:ascii="Calibri" w:hAnsi="Calibri" w:cs="Calibri"/>
              </w:rPr>
              <w:t>therms</w:t>
            </w:r>
            <w:proofErr w:type="spellEnd"/>
            <w:r w:rsidRPr="006970D7">
              <w:rPr>
                <w:rFonts w:ascii="Calibri" w:hAnsi="Calibri" w:cs="Calibri"/>
              </w:rPr>
              <w:t>/y</w:t>
            </w:r>
            <w:r w:rsidR="00805036" w:rsidRPr="006970D7">
              <w:rPr>
                <w:rFonts w:ascii="Calibri" w:hAnsi="Calibri" w:cs="Calibri"/>
              </w:rPr>
              <w:t>ea</w:t>
            </w:r>
            <w:r w:rsidRPr="006970D7">
              <w:rPr>
                <w:rFonts w:ascii="Calibri" w:hAnsi="Calibri" w:cs="Calibri"/>
              </w:rPr>
              <w:t>r):</w:t>
            </w:r>
          </w:p>
        </w:tc>
        <w:tc>
          <w:tcPr>
            <w:tcW w:w="4231" w:type="dxa"/>
            <w:vAlign w:val="center"/>
          </w:tcPr>
          <w:p w14:paraId="47993A82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488794BD" w14:textId="77777777">
        <w:trPr>
          <w:jc w:val="center"/>
        </w:trPr>
        <w:tc>
          <w:tcPr>
            <w:tcW w:w="4771" w:type="dxa"/>
            <w:vAlign w:val="center"/>
          </w:tcPr>
          <w:p w14:paraId="613355D6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Annual Cost ($/y</w:t>
            </w:r>
            <w:r w:rsidR="00805036" w:rsidRPr="006970D7">
              <w:rPr>
                <w:rFonts w:ascii="Calibri" w:hAnsi="Calibri" w:cs="Calibri"/>
              </w:rPr>
              <w:t>ea</w:t>
            </w:r>
            <w:r w:rsidRPr="006970D7">
              <w:rPr>
                <w:rFonts w:ascii="Calibri" w:hAnsi="Calibri" w:cs="Calibri"/>
              </w:rPr>
              <w:t>r):</w:t>
            </w:r>
          </w:p>
        </w:tc>
        <w:tc>
          <w:tcPr>
            <w:tcW w:w="4231" w:type="dxa"/>
            <w:vAlign w:val="center"/>
          </w:tcPr>
          <w:p w14:paraId="0970D427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</w:tr>
    </w:tbl>
    <w:p w14:paraId="1461F5D2" w14:textId="77777777" w:rsidR="004073DF" w:rsidRPr="006970D7" w:rsidRDefault="004073DF">
      <w:pPr>
        <w:rPr>
          <w:rFonts w:ascii="Calibri" w:hAnsi="Calibri" w:cs="Calibri"/>
          <w:sz w:val="18"/>
          <w:szCs w:val="18"/>
        </w:rPr>
      </w:pPr>
      <w:r w:rsidRPr="006970D7">
        <w:rPr>
          <w:rFonts w:ascii="Calibri" w:hAnsi="Calibri" w:cs="Calibri"/>
          <w:sz w:val="18"/>
          <w:szCs w:val="18"/>
        </w:rPr>
        <w:tab/>
      </w:r>
      <w:r w:rsidRPr="006970D7">
        <w:rPr>
          <w:rFonts w:ascii="Calibri" w:hAnsi="Calibri" w:cs="Calibri"/>
          <w:sz w:val="18"/>
          <w:szCs w:val="18"/>
        </w:rPr>
        <w:tab/>
      </w:r>
      <w:r w:rsidRPr="006970D7">
        <w:rPr>
          <w:rFonts w:ascii="Calibri" w:hAnsi="Calibri" w:cs="Calibri"/>
          <w:sz w:val="18"/>
          <w:szCs w:val="18"/>
        </w:rPr>
        <w:tab/>
        <w:t xml:space="preserve">       </w:t>
      </w:r>
    </w:p>
    <w:p w14:paraId="0D2046FE" w14:textId="77777777" w:rsidR="004073DF" w:rsidRPr="006970D7" w:rsidRDefault="004073DF">
      <w:pPr>
        <w:rPr>
          <w:rFonts w:ascii="Calibri" w:hAnsi="Calibri" w:cs="Calibri"/>
          <w:b/>
        </w:rPr>
      </w:pPr>
      <w:r w:rsidRPr="006970D7">
        <w:rPr>
          <w:rFonts w:ascii="Calibri" w:hAnsi="Calibri" w:cs="Calibri"/>
          <w:b/>
        </w:rPr>
        <w:t>Other Fuels: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58"/>
        <w:gridCol w:w="2706"/>
        <w:gridCol w:w="1074"/>
        <w:gridCol w:w="2718"/>
      </w:tblGrid>
      <w:tr w:rsidR="004073DF" w:rsidRPr="006970D7" w14:paraId="520CCFB6" w14:textId="77777777">
        <w:trPr>
          <w:trHeight w:val="563"/>
          <w:jc w:val="center"/>
        </w:trPr>
        <w:tc>
          <w:tcPr>
            <w:tcW w:w="2358" w:type="dxa"/>
            <w:vAlign w:val="center"/>
          </w:tcPr>
          <w:p w14:paraId="2A503F9D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Propane (Gallons/y</w:t>
            </w:r>
            <w:r w:rsidR="00CC3FA4" w:rsidRPr="006970D7">
              <w:rPr>
                <w:rFonts w:ascii="Calibri" w:hAnsi="Calibri" w:cs="Calibri"/>
              </w:rPr>
              <w:t>ea</w:t>
            </w:r>
            <w:r w:rsidRPr="006970D7">
              <w:rPr>
                <w:rFonts w:ascii="Calibri" w:hAnsi="Calibri" w:cs="Calibri"/>
              </w:rPr>
              <w:t>r):</w:t>
            </w:r>
          </w:p>
        </w:tc>
        <w:tc>
          <w:tcPr>
            <w:tcW w:w="2706" w:type="dxa"/>
            <w:vAlign w:val="center"/>
          </w:tcPr>
          <w:p w14:paraId="63A52C7F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074" w:type="dxa"/>
            <w:vAlign w:val="center"/>
          </w:tcPr>
          <w:p w14:paraId="52A8E265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Cost:</w:t>
            </w:r>
          </w:p>
        </w:tc>
        <w:tc>
          <w:tcPr>
            <w:tcW w:w="2718" w:type="dxa"/>
            <w:vAlign w:val="center"/>
          </w:tcPr>
          <w:p w14:paraId="340229DD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11E76361" w14:textId="77777777">
        <w:trPr>
          <w:trHeight w:val="563"/>
          <w:jc w:val="center"/>
        </w:trPr>
        <w:tc>
          <w:tcPr>
            <w:tcW w:w="2358" w:type="dxa"/>
            <w:vAlign w:val="center"/>
          </w:tcPr>
          <w:p w14:paraId="50895D72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Fuel Oil (Gallons/y</w:t>
            </w:r>
            <w:r w:rsidR="00CC3FA4" w:rsidRPr="006970D7">
              <w:rPr>
                <w:rFonts w:ascii="Calibri" w:hAnsi="Calibri" w:cs="Calibri"/>
              </w:rPr>
              <w:t>ea</w:t>
            </w:r>
            <w:r w:rsidRPr="006970D7">
              <w:rPr>
                <w:rFonts w:ascii="Calibri" w:hAnsi="Calibri" w:cs="Calibri"/>
              </w:rPr>
              <w:t>r):</w:t>
            </w:r>
          </w:p>
        </w:tc>
        <w:tc>
          <w:tcPr>
            <w:tcW w:w="2706" w:type="dxa"/>
            <w:vAlign w:val="center"/>
          </w:tcPr>
          <w:p w14:paraId="40D2C092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074" w:type="dxa"/>
            <w:vAlign w:val="center"/>
          </w:tcPr>
          <w:p w14:paraId="703278ED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Cost:</w:t>
            </w:r>
          </w:p>
        </w:tc>
        <w:tc>
          <w:tcPr>
            <w:tcW w:w="2718" w:type="dxa"/>
            <w:vAlign w:val="center"/>
          </w:tcPr>
          <w:p w14:paraId="5B561EC5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6A2E8AC0" w14:textId="77777777">
        <w:trPr>
          <w:trHeight w:val="563"/>
          <w:jc w:val="center"/>
        </w:trPr>
        <w:tc>
          <w:tcPr>
            <w:tcW w:w="2358" w:type="dxa"/>
            <w:vAlign w:val="center"/>
          </w:tcPr>
          <w:p w14:paraId="74DC44B8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Coal (MMBtu/y</w:t>
            </w:r>
            <w:r w:rsidR="00CC3FA4" w:rsidRPr="006970D7">
              <w:rPr>
                <w:rFonts w:ascii="Calibri" w:hAnsi="Calibri" w:cs="Calibri"/>
              </w:rPr>
              <w:t>ea</w:t>
            </w:r>
            <w:r w:rsidRPr="006970D7">
              <w:rPr>
                <w:rFonts w:ascii="Calibri" w:hAnsi="Calibri" w:cs="Calibri"/>
              </w:rPr>
              <w:t>r):</w:t>
            </w:r>
          </w:p>
        </w:tc>
        <w:tc>
          <w:tcPr>
            <w:tcW w:w="2706" w:type="dxa"/>
            <w:vAlign w:val="center"/>
          </w:tcPr>
          <w:p w14:paraId="414547CC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074" w:type="dxa"/>
            <w:vAlign w:val="center"/>
          </w:tcPr>
          <w:p w14:paraId="19E027D1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Cost:</w:t>
            </w:r>
          </w:p>
        </w:tc>
        <w:tc>
          <w:tcPr>
            <w:tcW w:w="2718" w:type="dxa"/>
            <w:vAlign w:val="center"/>
          </w:tcPr>
          <w:p w14:paraId="47643413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546B39DF" w14:textId="77777777">
        <w:trPr>
          <w:trHeight w:val="563"/>
          <w:jc w:val="center"/>
        </w:trPr>
        <w:tc>
          <w:tcPr>
            <w:tcW w:w="2358" w:type="dxa"/>
            <w:tcBorders>
              <w:bottom w:val="single" w:sz="4" w:space="0" w:color="auto"/>
            </w:tcBorders>
            <w:vAlign w:val="center"/>
          </w:tcPr>
          <w:p w14:paraId="168DDD64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Other fuels (if used):</w:t>
            </w:r>
          </w:p>
        </w:tc>
        <w:tc>
          <w:tcPr>
            <w:tcW w:w="2706" w:type="dxa"/>
            <w:tcBorders>
              <w:bottom w:val="single" w:sz="4" w:space="0" w:color="auto"/>
            </w:tcBorders>
            <w:vAlign w:val="center"/>
          </w:tcPr>
          <w:p w14:paraId="5B72FF8C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074" w:type="dxa"/>
            <w:tcBorders>
              <w:bottom w:val="single" w:sz="4" w:space="0" w:color="auto"/>
            </w:tcBorders>
            <w:vAlign w:val="center"/>
          </w:tcPr>
          <w:p w14:paraId="65C27CDE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Cost:</w:t>
            </w:r>
          </w:p>
        </w:tc>
        <w:tc>
          <w:tcPr>
            <w:tcW w:w="2718" w:type="dxa"/>
            <w:tcBorders>
              <w:bottom w:val="single" w:sz="4" w:space="0" w:color="auto"/>
            </w:tcBorders>
            <w:vAlign w:val="center"/>
          </w:tcPr>
          <w:p w14:paraId="713D36C6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5380D909" w14:textId="77777777">
        <w:trPr>
          <w:trHeight w:val="252"/>
          <w:jc w:val="center"/>
        </w:trPr>
        <w:tc>
          <w:tcPr>
            <w:tcW w:w="8856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14:paraId="3098083D" w14:textId="77777777" w:rsidR="004073DF" w:rsidRPr="006970D7" w:rsidRDefault="004073DF">
            <w:pPr>
              <w:rPr>
                <w:rFonts w:ascii="Calibri" w:hAnsi="Calibri" w:cs="Calibri"/>
                <w:sz w:val="20"/>
                <w:szCs w:val="20"/>
              </w:rPr>
            </w:pPr>
            <w:r w:rsidRPr="006970D7">
              <w:rPr>
                <w:rFonts w:ascii="Calibri" w:hAnsi="Calibri" w:cs="Calibri"/>
                <w:sz w:val="20"/>
                <w:szCs w:val="20"/>
              </w:rPr>
              <w:t>*Put NA if not applicable</w:t>
            </w:r>
          </w:p>
        </w:tc>
      </w:tr>
    </w:tbl>
    <w:p w14:paraId="1113160C" w14:textId="77777777" w:rsidR="004073DF" w:rsidRPr="006970D7" w:rsidRDefault="004073DF">
      <w:pPr>
        <w:rPr>
          <w:rFonts w:ascii="Calibri" w:hAnsi="Calibri" w:cs="Calibri"/>
          <w:b/>
          <w:sz w:val="16"/>
          <w:szCs w:val="16"/>
        </w:rPr>
      </w:pPr>
    </w:p>
    <w:p w14:paraId="244193CB" w14:textId="77777777" w:rsidR="004073DF" w:rsidRPr="006970D7" w:rsidRDefault="004073DF">
      <w:pPr>
        <w:rPr>
          <w:rFonts w:ascii="Calibri" w:hAnsi="Calibri" w:cs="Calibri"/>
          <w:b/>
        </w:rPr>
      </w:pPr>
      <w:r w:rsidRPr="006970D7">
        <w:rPr>
          <w:rFonts w:ascii="Calibri" w:hAnsi="Calibri" w:cs="Calibri"/>
          <w:b/>
        </w:rPr>
        <w:t>Water</w:t>
      </w:r>
      <w:r w:rsidR="005F0B5A" w:rsidRPr="006970D7">
        <w:rPr>
          <w:rFonts w:ascii="Calibri" w:hAnsi="Calibri" w:cs="Calibri"/>
          <w:b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13"/>
        <w:gridCol w:w="885"/>
        <w:gridCol w:w="886"/>
        <w:gridCol w:w="886"/>
        <w:gridCol w:w="886"/>
      </w:tblGrid>
      <w:tr w:rsidR="004073DF" w:rsidRPr="006970D7" w14:paraId="71D51BD5" w14:textId="77777777">
        <w:trPr>
          <w:trHeight w:val="458"/>
          <w:jc w:val="center"/>
        </w:trPr>
        <w:tc>
          <w:tcPr>
            <w:tcW w:w="5313" w:type="dxa"/>
            <w:vAlign w:val="center"/>
          </w:tcPr>
          <w:p w14:paraId="02CF8687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Do you use water in your manufacturing process?</w:t>
            </w:r>
          </w:p>
        </w:tc>
        <w:tc>
          <w:tcPr>
            <w:tcW w:w="885" w:type="dxa"/>
            <w:vAlign w:val="center"/>
          </w:tcPr>
          <w:p w14:paraId="6E6889DC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Yes:</w:t>
            </w:r>
          </w:p>
        </w:tc>
        <w:tc>
          <w:tcPr>
            <w:tcW w:w="886" w:type="dxa"/>
            <w:vAlign w:val="center"/>
          </w:tcPr>
          <w:p w14:paraId="3B7DAC31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86" w:type="dxa"/>
            <w:vAlign w:val="center"/>
          </w:tcPr>
          <w:p w14:paraId="5F43BA87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No:</w:t>
            </w:r>
          </w:p>
        </w:tc>
        <w:tc>
          <w:tcPr>
            <w:tcW w:w="886" w:type="dxa"/>
            <w:vAlign w:val="center"/>
          </w:tcPr>
          <w:p w14:paraId="4457A802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10B519BE" w14:textId="77777777">
        <w:trPr>
          <w:trHeight w:val="521"/>
          <w:jc w:val="center"/>
        </w:trPr>
        <w:tc>
          <w:tcPr>
            <w:tcW w:w="5313" w:type="dxa"/>
            <w:vAlign w:val="center"/>
          </w:tcPr>
          <w:p w14:paraId="1799A2AF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Annual Water Consumption: (Gals/</w:t>
            </w:r>
            <w:proofErr w:type="spellStart"/>
            <w:r w:rsidRPr="006970D7">
              <w:rPr>
                <w:rFonts w:ascii="Calibri" w:hAnsi="Calibri" w:cs="Calibri"/>
              </w:rPr>
              <w:t>yr</w:t>
            </w:r>
            <w:proofErr w:type="spellEnd"/>
            <w:r w:rsidRPr="006970D7">
              <w:rPr>
                <w:rFonts w:ascii="Calibri" w:hAnsi="Calibri" w:cs="Calibri"/>
              </w:rPr>
              <w:t>)</w:t>
            </w:r>
          </w:p>
        </w:tc>
        <w:tc>
          <w:tcPr>
            <w:tcW w:w="3543" w:type="dxa"/>
            <w:gridSpan w:val="4"/>
            <w:vAlign w:val="center"/>
          </w:tcPr>
          <w:p w14:paraId="7C02C10D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67189192" w14:textId="77777777">
        <w:trPr>
          <w:trHeight w:val="521"/>
          <w:jc w:val="center"/>
        </w:trPr>
        <w:tc>
          <w:tcPr>
            <w:tcW w:w="5313" w:type="dxa"/>
            <w:vAlign w:val="center"/>
          </w:tcPr>
          <w:p w14:paraId="0EA957FB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Annual Water and Sewer Cost ($):</w:t>
            </w:r>
          </w:p>
        </w:tc>
        <w:tc>
          <w:tcPr>
            <w:tcW w:w="3543" w:type="dxa"/>
            <w:gridSpan w:val="4"/>
            <w:vAlign w:val="center"/>
          </w:tcPr>
          <w:p w14:paraId="11A0F661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481E4146" w14:textId="77777777">
        <w:trPr>
          <w:trHeight w:val="449"/>
          <w:jc w:val="center"/>
        </w:trPr>
        <w:tc>
          <w:tcPr>
            <w:tcW w:w="5313" w:type="dxa"/>
            <w:vAlign w:val="center"/>
          </w:tcPr>
          <w:p w14:paraId="34957FEE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lastRenderedPageBreak/>
              <w:t>Do you treat process/waste water?</w:t>
            </w:r>
          </w:p>
        </w:tc>
        <w:tc>
          <w:tcPr>
            <w:tcW w:w="885" w:type="dxa"/>
            <w:vAlign w:val="center"/>
          </w:tcPr>
          <w:p w14:paraId="6659AAE5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Yes:</w:t>
            </w:r>
          </w:p>
        </w:tc>
        <w:tc>
          <w:tcPr>
            <w:tcW w:w="886" w:type="dxa"/>
            <w:vAlign w:val="center"/>
          </w:tcPr>
          <w:p w14:paraId="18FE0071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86" w:type="dxa"/>
            <w:vAlign w:val="center"/>
          </w:tcPr>
          <w:p w14:paraId="63639C15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No:</w:t>
            </w:r>
          </w:p>
        </w:tc>
        <w:tc>
          <w:tcPr>
            <w:tcW w:w="886" w:type="dxa"/>
            <w:vAlign w:val="center"/>
          </w:tcPr>
          <w:p w14:paraId="7F67B1D5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</w:tr>
    </w:tbl>
    <w:p w14:paraId="4BBAEEE0" w14:textId="77777777" w:rsidR="004073DF" w:rsidRPr="006970D7" w:rsidRDefault="004073DF">
      <w:pPr>
        <w:rPr>
          <w:rFonts w:ascii="Calibri" w:hAnsi="Calibri" w:cs="Calibri"/>
        </w:rPr>
      </w:pPr>
    </w:p>
    <w:p w14:paraId="5D6AD60C" w14:textId="77777777" w:rsidR="004073DF" w:rsidRPr="006970D7" w:rsidRDefault="004073DF">
      <w:pPr>
        <w:rPr>
          <w:rFonts w:ascii="Calibri" w:hAnsi="Calibri" w:cs="Calibri"/>
          <w:b/>
        </w:rPr>
      </w:pPr>
      <w:r w:rsidRPr="006970D7">
        <w:rPr>
          <w:rFonts w:ascii="Calibri" w:hAnsi="Calibri" w:cs="Calibri"/>
          <w:b/>
        </w:rPr>
        <w:t>Safety Requirements: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16"/>
        <w:gridCol w:w="1513"/>
        <w:gridCol w:w="1514"/>
        <w:gridCol w:w="1514"/>
        <w:gridCol w:w="1514"/>
      </w:tblGrid>
      <w:tr w:rsidR="004073DF" w:rsidRPr="006970D7" w14:paraId="583437D8" w14:textId="77777777">
        <w:trPr>
          <w:trHeight w:val="328"/>
          <w:jc w:val="center"/>
        </w:trPr>
        <w:tc>
          <w:tcPr>
            <w:tcW w:w="2816" w:type="dxa"/>
          </w:tcPr>
          <w:p w14:paraId="66A27FEB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Steel toed shoes:</w:t>
            </w:r>
          </w:p>
        </w:tc>
        <w:tc>
          <w:tcPr>
            <w:tcW w:w="1513" w:type="dxa"/>
          </w:tcPr>
          <w:p w14:paraId="03125A5A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Yes</w:t>
            </w:r>
          </w:p>
        </w:tc>
        <w:tc>
          <w:tcPr>
            <w:tcW w:w="1514" w:type="dxa"/>
          </w:tcPr>
          <w:p w14:paraId="7220EB76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514" w:type="dxa"/>
          </w:tcPr>
          <w:p w14:paraId="73F5F39F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No</w:t>
            </w:r>
          </w:p>
        </w:tc>
        <w:tc>
          <w:tcPr>
            <w:tcW w:w="1514" w:type="dxa"/>
          </w:tcPr>
          <w:p w14:paraId="3D8FFEF1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3BC2BB95" w14:textId="77777777">
        <w:trPr>
          <w:trHeight w:val="292"/>
          <w:jc w:val="center"/>
        </w:trPr>
        <w:tc>
          <w:tcPr>
            <w:tcW w:w="2816" w:type="dxa"/>
          </w:tcPr>
          <w:p w14:paraId="664F4091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Eye Protection:</w:t>
            </w:r>
          </w:p>
        </w:tc>
        <w:tc>
          <w:tcPr>
            <w:tcW w:w="1513" w:type="dxa"/>
          </w:tcPr>
          <w:p w14:paraId="096CF87C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Yes</w:t>
            </w:r>
          </w:p>
        </w:tc>
        <w:tc>
          <w:tcPr>
            <w:tcW w:w="1514" w:type="dxa"/>
          </w:tcPr>
          <w:p w14:paraId="34855F8D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514" w:type="dxa"/>
          </w:tcPr>
          <w:p w14:paraId="7BAF6808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No</w:t>
            </w:r>
          </w:p>
        </w:tc>
        <w:tc>
          <w:tcPr>
            <w:tcW w:w="1514" w:type="dxa"/>
          </w:tcPr>
          <w:p w14:paraId="1336E382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12A6A3EE" w14:textId="77777777">
        <w:trPr>
          <w:trHeight w:val="292"/>
          <w:jc w:val="center"/>
        </w:trPr>
        <w:tc>
          <w:tcPr>
            <w:tcW w:w="2816" w:type="dxa"/>
          </w:tcPr>
          <w:p w14:paraId="38A3164D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Hearing Protection:</w:t>
            </w:r>
          </w:p>
        </w:tc>
        <w:tc>
          <w:tcPr>
            <w:tcW w:w="1513" w:type="dxa"/>
          </w:tcPr>
          <w:p w14:paraId="639B5346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Yes</w:t>
            </w:r>
          </w:p>
        </w:tc>
        <w:tc>
          <w:tcPr>
            <w:tcW w:w="1514" w:type="dxa"/>
          </w:tcPr>
          <w:p w14:paraId="58D69353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514" w:type="dxa"/>
          </w:tcPr>
          <w:p w14:paraId="3ADEAA66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No</w:t>
            </w:r>
          </w:p>
        </w:tc>
        <w:tc>
          <w:tcPr>
            <w:tcW w:w="1514" w:type="dxa"/>
          </w:tcPr>
          <w:p w14:paraId="0B3BDD54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</w:tr>
      <w:tr w:rsidR="00554D18" w:rsidRPr="006970D7" w14:paraId="205A39BE" w14:textId="77777777">
        <w:trPr>
          <w:trHeight w:val="292"/>
          <w:jc w:val="center"/>
        </w:trPr>
        <w:tc>
          <w:tcPr>
            <w:tcW w:w="2816" w:type="dxa"/>
          </w:tcPr>
          <w:p w14:paraId="1DEB8EB8" w14:textId="77777777" w:rsidR="00554D18" w:rsidRPr="006970D7" w:rsidRDefault="00554D18" w:rsidP="00554D1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Hard Hat</w:t>
            </w:r>
          </w:p>
        </w:tc>
        <w:tc>
          <w:tcPr>
            <w:tcW w:w="1513" w:type="dxa"/>
          </w:tcPr>
          <w:p w14:paraId="70CEF797" w14:textId="77777777" w:rsidR="00554D18" w:rsidRPr="006970D7" w:rsidRDefault="00554D18" w:rsidP="00554D18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Yes</w:t>
            </w:r>
          </w:p>
        </w:tc>
        <w:tc>
          <w:tcPr>
            <w:tcW w:w="1514" w:type="dxa"/>
          </w:tcPr>
          <w:p w14:paraId="4EFD5863" w14:textId="77777777" w:rsidR="00554D18" w:rsidRPr="006970D7" w:rsidRDefault="00554D18" w:rsidP="00554D18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514" w:type="dxa"/>
          </w:tcPr>
          <w:p w14:paraId="6834A39B" w14:textId="77777777" w:rsidR="00554D18" w:rsidRPr="006970D7" w:rsidRDefault="00554D18" w:rsidP="00554D18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No</w:t>
            </w:r>
          </w:p>
        </w:tc>
        <w:tc>
          <w:tcPr>
            <w:tcW w:w="1514" w:type="dxa"/>
          </w:tcPr>
          <w:p w14:paraId="467562C0" w14:textId="77777777" w:rsidR="00554D18" w:rsidRPr="006970D7" w:rsidRDefault="00554D18" w:rsidP="00554D18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5909D84D" w14:textId="77777777">
        <w:trPr>
          <w:trHeight w:val="309"/>
          <w:jc w:val="center"/>
        </w:trPr>
        <w:tc>
          <w:tcPr>
            <w:tcW w:w="2816" w:type="dxa"/>
          </w:tcPr>
          <w:p w14:paraId="4065E745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Any respiratory irritants:</w:t>
            </w:r>
          </w:p>
        </w:tc>
        <w:tc>
          <w:tcPr>
            <w:tcW w:w="1513" w:type="dxa"/>
          </w:tcPr>
          <w:p w14:paraId="20661337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Yes</w:t>
            </w:r>
          </w:p>
        </w:tc>
        <w:tc>
          <w:tcPr>
            <w:tcW w:w="1514" w:type="dxa"/>
          </w:tcPr>
          <w:p w14:paraId="06FBF3F5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514" w:type="dxa"/>
          </w:tcPr>
          <w:p w14:paraId="0ACAC2B7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No</w:t>
            </w:r>
          </w:p>
        </w:tc>
        <w:tc>
          <w:tcPr>
            <w:tcW w:w="1514" w:type="dxa"/>
          </w:tcPr>
          <w:p w14:paraId="1F9CAF9D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1DD2B45C" w14:textId="77777777">
        <w:trPr>
          <w:trHeight w:val="309"/>
          <w:jc w:val="center"/>
        </w:trPr>
        <w:tc>
          <w:tcPr>
            <w:tcW w:w="2816" w:type="dxa"/>
          </w:tcPr>
          <w:p w14:paraId="69BBD9A3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Other Safety Requirements:</w:t>
            </w:r>
          </w:p>
        </w:tc>
        <w:tc>
          <w:tcPr>
            <w:tcW w:w="6055" w:type="dxa"/>
            <w:gridSpan w:val="4"/>
          </w:tcPr>
          <w:p w14:paraId="66992FFC" w14:textId="77777777" w:rsidR="004073DF" w:rsidRPr="006970D7" w:rsidRDefault="004073DF" w:rsidP="00A03FBE">
            <w:pPr>
              <w:rPr>
                <w:rFonts w:ascii="Calibri" w:hAnsi="Calibri" w:cs="Calibri"/>
              </w:rPr>
            </w:pPr>
          </w:p>
        </w:tc>
      </w:tr>
    </w:tbl>
    <w:p w14:paraId="375DF0C9" w14:textId="77777777" w:rsidR="004073DF" w:rsidRPr="006970D7" w:rsidRDefault="004073DF">
      <w:pPr>
        <w:rPr>
          <w:rFonts w:ascii="Calibri" w:hAnsi="Calibri" w:cs="Calibri"/>
          <w:b/>
        </w:rPr>
      </w:pPr>
      <w:r w:rsidRPr="006970D7">
        <w:rPr>
          <w:rFonts w:ascii="Calibri" w:hAnsi="Calibri" w:cs="Calibri"/>
          <w:b/>
        </w:rPr>
        <w:t>Waste</w:t>
      </w:r>
      <w:r w:rsidR="005F0B5A" w:rsidRPr="006970D7">
        <w:rPr>
          <w:rFonts w:ascii="Calibri" w:hAnsi="Calibri" w:cs="Calibri"/>
          <w:b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55"/>
        <w:gridCol w:w="2018"/>
        <w:gridCol w:w="637"/>
        <w:gridCol w:w="1035"/>
        <w:gridCol w:w="990"/>
        <w:gridCol w:w="1815"/>
      </w:tblGrid>
      <w:tr w:rsidR="004073DF" w:rsidRPr="006970D7" w14:paraId="6765FF73" w14:textId="77777777" w:rsidTr="00A03FBE">
        <w:trPr>
          <w:trHeight w:val="638"/>
          <w:jc w:val="center"/>
        </w:trPr>
        <w:tc>
          <w:tcPr>
            <w:tcW w:w="4373" w:type="dxa"/>
            <w:gridSpan w:val="2"/>
            <w:vAlign w:val="center"/>
          </w:tcPr>
          <w:p w14:paraId="29EB0DD0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Does your process involve the use of specially traced or licensed chemicals or materials?</w:t>
            </w:r>
          </w:p>
        </w:tc>
        <w:tc>
          <w:tcPr>
            <w:tcW w:w="637" w:type="dxa"/>
            <w:vAlign w:val="center"/>
          </w:tcPr>
          <w:p w14:paraId="397DA048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Yes:</w:t>
            </w:r>
          </w:p>
        </w:tc>
        <w:tc>
          <w:tcPr>
            <w:tcW w:w="1035" w:type="dxa"/>
            <w:vAlign w:val="center"/>
          </w:tcPr>
          <w:p w14:paraId="237ABB15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90" w:type="dxa"/>
            <w:vAlign w:val="center"/>
          </w:tcPr>
          <w:p w14:paraId="3667CEB3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No:</w:t>
            </w:r>
          </w:p>
        </w:tc>
        <w:tc>
          <w:tcPr>
            <w:tcW w:w="1815" w:type="dxa"/>
            <w:vAlign w:val="center"/>
          </w:tcPr>
          <w:p w14:paraId="47717A1A" w14:textId="77777777" w:rsidR="004073DF" w:rsidRPr="006970D7" w:rsidRDefault="004073DF" w:rsidP="00A03FBE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6C78639C" w14:textId="77777777" w:rsidTr="00A03FBE">
        <w:trPr>
          <w:jc w:val="center"/>
        </w:trPr>
        <w:tc>
          <w:tcPr>
            <w:tcW w:w="4373" w:type="dxa"/>
            <w:gridSpan w:val="2"/>
            <w:vAlign w:val="center"/>
          </w:tcPr>
          <w:p w14:paraId="4F05CDF8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Does your process create waste requiring costly or mandated disposal methods?</w:t>
            </w:r>
          </w:p>
        </w:tc>
        <w:tc>
          <w:tcPr>
            <w:tcW w:w="637" w:type="dxa"/>
            <w:vAlign w:val="center"/>
          </w:tcPr>
          <w:p w14:paraId="2CBB9237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Yes:</w:t>
            </w:r>
          </w:p>
        </w:tc>
        <w:tc>
          <w:tcPr>
            <w:tcW w:w="1035" w:type="dxa"/>
            <w:vAlign w:val="center"/>
          </w:tcPr>
          <w:p w14:paraId="32E509C5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90" w:type="dxa"/>
            <w:vAlign w:val="center"/>
          </w:tcPr>
          <w:p w14:paraId="17B4907A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No:</w:t>
            </w:r>
          </w:p>
        </w:tc>
        <w:tc>
          <w:tcPr>
            <w:tcW w:w="1815" w:type="dxa"/>
            <w:vAlign w:val="center"/>
          </w:tcPr>
          <w:p w14:paraId="05175DDC" w14:textId="77777777" w:rsidR="004073DF" w:rsidRPr="006970D7" w:rsidRDefault="004073DF" w:rsidP="00A03FBE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0510C11A" w14:textId="77777777">
        <w:trPr>
          <w:trHeight w:val="359"/>
          <w:jc w:val="center"/>
        </w:trPr>
        <w:tc>
          <w:tcPr>
            <w:tcW w:w="2355" w:type="dxa"/>
            <w:vAlign w:val="center"/>
          </w:tcPr>
          <w:p w14:paraId="61925BB2" w14:textId="77777777" w:rsidR="004073DF" w:rsidRPr="006970D7" w:rsidRDefault="004073DF">
            <w:pPr>
              <w:jc w:val="center"/>
              <w:rPr>
                <w:rFonts w:ascii="Calibri" w:hAnsi="Calibri" w:cs="Calibri"/>
                <w:b/>
              </w:rPr>
            </w:pPr>
            <w:r w:rsidRPr="006970D7">
              <w:rPr>
                <w:rFonts w:ascii="Calibri" w:hAnsi="Calibri" w:cs="Calibri"/>
                <w:b/>
              </w:rPr>
              <w:t>Waste</w:t>
            </w:r>
          </w:p>
        </w:tc>
        <w:tc>
          <w:tcPr>
            <w:tcW w:w="3690" w:type="dxa"/>
            <w:gridSpan w:val="3"/>
            <w:vAlign w:val="center"/>
          </w:tcPr>
          <w:p w14:paraId="46D4979A" w14:textId="77777777" w:rsidR="004073DF" w:rsidRPr="006970D7" w:rsidRDefault="004073DF">
            <w:pPr>
              <w:jc w:val="center"/>
              <w:rPr>
                <w:rFonts w:ascii="Calibri" w:hAnsi="Calibri" w:cs="Calibri"/>
                <w:b/>
              </w:rPr>
            </w:pPr>
            <w:r w:rsidRPr="006970D7">
              <w:rPr>
                <w:rFonts w:ascii="Calibri" w:hAnsi="Calibri" w:cs="Calibri"/>
                <w:b/>
              </w:rPr>
              <w:t>Type of Waste and Annual Disposal Amount</w:t>
            </w:r>
          </w:p>
        </w:tc>
        <w:tc>
          <w:tcPr>
            <w:tcW w:w="2805" w:type="dxa"/>
            <w:gridSpan w:val="2"/>
            <w:vAlign w:val="center"/>
          </w:tcPr>
          <w:p w14:paraId="64C8C3E9" w14:textId="77777777" w:rsidR="004073DF" w:rsidRPr="006970D7" w:rsidRDefault="004073DF">
            <w:pPr>
              <w:jc w:val="center"/>
              <w:rPr>
                <w:rFonts w:ascii="Calibri" w:hAnsi="Calibri" w:cs="Calibri"/>
                <w:b/>
              </w:rPr>
            </w:pPr>
            <w:r w:rsidRPr="006970D7">
              <w:rPr>
                <w:rFonts w:ascii="Calibri" w:hAnsi="Calibri" w:cs="Calibri"/>
                <w:b/>
              </w:rPr>
              <w:t xml:space="preserve">Annual Disposal Cost </w:t>
            </w:r>
          </w:p>
        </w:tc>
      </w:tr>
      <w:tr w:rsidR="004073DF" w:rsidRPr="006970D7" w14:paraId="3E5B560A" w14:textId="77777777">
        <w:trPr>
          <w:trHeight w:val="359"/>
          <w:jc w:val="center"/>
        </w:trPr>
        <w:tc>
          <w:tcPr>
            <w:tcW w:w="2355" w:type="dxa"/>
            <w:vAlign w:val="center"/>
          </w:tcPr>
          <w:p w14:paraId="6ECCB4CB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Other Liquid Waste: (non-hazardous)</w:t>
            </w:r>
          </w:p>
        </w:tc>
        <w:tc>
          <w:tcPr>
            <w:tcW w:w="3690" w:type="dxa"/>
            <w:gridSpan w:val="3"/>
            <w:vAlign w:val="center"/>
          </w:tcPr>
          <w:p w14:paraId="3E40D259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805" w:type="dxa"/>
            <w:gridSpan w:val="2"/>
            <w:vAlign w:val="center"/>
          </w:tcPr>
          <w:p w14:paraId="57D26AE2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36F79709" w14:textId="77777777">
        <w:trPr>
          <w:trHeight w:val="359"/>
          <w:jc w:val="center"/>
        </w:trPr>
        <w:tc>
          <w:tcPr>
            <w:tcW w:w="2355" w:type="dxa"/>
            <w:vAlign w:val="center"/>
          </w:tcPr>
          <w:p w14:paraId="510093BA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Other Liquid Waste:</w:t>
            </w:r>
          </w:p>
          <w:p w14:paraId="1E301519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(hazardous)</w:t>
            </w:r>
          </w:p>
        </w:tc>
        <w:tc>
          <w:tcPr>
            <w:tcW w:w="3690" w:type="dxa"/>
            <w:gridSpan w:val="3"/>
            <w:vAlign w:val="center"/>
          </w:tcPr>
          <w:p w14:paraId="35A62158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805" w:type="dxa"/>
            <w:gridSpan w:val="2"/>
            <w:vAlign w:val="center"/>
          </w:tcPr>
          <w:p w14:paraId="415A0ED3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225D32FD" w14:textId="77777777">
        <w:trPr>
          <w:trHeight w:val="621"/>
          <w:jc w:val="center"/>
        </w:trPr>
        <w:tc>
          <w:tcPr>
            <w:tcW w:w="2355" w:type="dxa"/>
            <w:vAlign w:val="center"/>
          </w:tcPr>
          <w:p w14:paraId="5369FAB4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Solid Waste:</w:t>
            </w:r>
          </w:p>
          <w:p w14:paraId="23C39B57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(non-hazardous)</w:t>
            </w:r>
          </w:p>
        </w:tc>
        <w:tc>
          <w:tcPr>
            <w:tcW w:w="3690" w:type="dxa"/>
            <w:gridSpan w:val="3"/>
            <w:vAlign w:val="center"/>
          </w:tcPr>
          <w:p w14:paraId="222B2B2E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805" w:type="dxa"/>
            <w:gridSpan w:val="2"/>
            <w:vAlign w:val="center"/>
          </w:tcPr>
          <w:p w14:paraId="6D243DA1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62A8CCFF" w14:textId="77777777">
        <w:trPr>
          <w:trHeight w:val="621"/>
          <w:jc w:val="center"/>
        </w:trPr>
        <w:tc>
          <w:tcPr>
            <w:tcW w:w="2355" w:type="dxa"/>
            <w:vAlign w:val="center"/>
          </w:tcPr>
          <w:p w14:paraId="6C79E428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Solid Waste:</w:t>
            </w:r>
          </w:p>
          <w:p w14:paraId="1B32C0FA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(hazardous)</w:t>
            </w:r>
          </w:p>
        </w:tc>
        <w:tc>
          <w:tcPr>
            <w:tcW w:w="3690" w:type="dxa"/>
            <w:gridSpan w:val="3"/>
            <w:vAlign w:val="center"/>
          </w:tcPr>
          <w:p w14:paraId="052206C6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805" w:type="dxa"/>
            <w:gridSpan w:val="2"/>
            <w:vAlign w:val="center"/>
          </w:tcPr>
          <w:p w14:paraId="056A8624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36C9EFD3" w14:textId="77777777">
        <w:trPr>
          <w:trHeight w:val="621"/>
          <w:jc w:val="center"/>
        </w:trPr>
        <w:tc>
          <w:tcPr>
            <w:tcW w:w="2355" w:type="dxa"/>
            <w:vAlign w:val="center"/>
          </w:tcPr>
          <w:p w14:paraId="00CD3C24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Gaseous Waste:</w:t>
            </w:r>
          </w:p>
        </w:tc>
        <w:tc>
          <w:tcPr>
            <w:tcW w:w="3690" w:type="dxa"/>
            <w:gridSpan w:val="3"/>
            <w:vAlign w:val="center"/>
          </w:tcPr>
          <w:p w14:paraId="5C88DAF6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805" w:type="dxa"/>
            <w:gridSpan w:val="2"/>
            <w:vAlign w:val="center"/>
          </w:tcPr>
          <w:p w14:paraId="0944FDD1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</w:tr>
    </w:tbl>
    <w:p w14:paraId="7C0254A1" w14:textId="77777777" w:rsidR="004073DF" w:rsidRPr="006970D7" w:rsidRDefault="004073DF">
      <w:pPr>
        <w:rPr>
          <w:rFonts w:ascii="Calibri" w:hAnsi="Calibri" w:cs="Calibri"/>
        </w:rPr>
      </w:pPr>
    </w:p>
    <w:p w14:paraId="0075A2AC" w14:textId="77777777" w:rsidR="004073DF" w:rsidRPr="006970D7" w:rsidRDefault="004073DF">
      <w:pPr>
        <w:rPr>
          <w:rFonts w:ascii="Calibri" w:hAnsi="Calibri" w:cs="Calibri"/>
          <w:b/>
        </w:rPr>
      </w:pPr>
      <w:r w:rsidRPr="006970D7">
        <w:rPr>
          <w:rFonts w:ascii="Calibri" w:hAnsi="Calibri" w:cs="Calibri"/>
          <w:b/>
        </w:rPr>
        <w:t>Transportation Information</w:t>
      </w:r>
      <w:r w:rsidR="00D87BFF" w:rsidRPr="006970D7">
        <w:rPr>
          <w:rFonts w:ascii="Calibri" w:hAnsi="Calibri" w:cs="Calibri"/>
          <w:b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2"/>
        <w:gridCol w:w="921"/>
        <w:gridCol w:w="564"/>
        <w:gridCol w:w="710"/>
        <w:gridCol w:w="568"/>
        <w:gridCol w:w="902"/>
        <w:gridCol w:w="603"/>
        <w:gridCol w:w="848"/>
        <w:gridCol w:w="141"/>
        <w:gridCol w:w="708"/>
        <w:gridCol w:w="764"/>
        <w:gridCol w:w="191"/>
        <w:gridCol w:w="574"/>
      </w:tblGrid>
      <w:tr w:rsidR="004073DF" w:rsidRPr="006970D7" w14:paraId="71FA510B" w14:textId="77777777">
        <w:trPr>
          <w:jc w:val="center"/>
        </w:trPr>
        <w:tc>
          <w:tcPr>
            <w:tcW w:w="4125" w:type="dxa"/>
            <w:gridSpan w:val="5"/>
            <w:vAlign w:val="center"/>
          </w:tcPr>
          <w:p w14:paraId="3BEE4F77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Estimated Annual Freight Cost:</w:t>
            </w:r>
          </w:p>
        </w:tc>
        <w:tc>
          <w:tcPr>
            <w:tcW w:w="4731" w:type="dxa"/>
            <w:gridSpan w:val="8"/>
            <w:vAlign w:val="center"/>
          </w:tcPr>
          <w:p w14:paraId="406B5DCD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72AE29DD" w14:textId="77777777">
        <w:trPr>
          <w:jc w:val="center"/>
        </w:trPr>
        <w:tc>
          <w:tcPr>
            <w:tcW w:w="1362" w:type="dxa"/>
            <w:vAlign w:val="center"/>
          </w:tcPr>
          <w:p w14:paraId="2B040F74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Primary Mode(s):</w:t>
            </w:r>
          </w:p>
        </w:tc>
        <w:tc>
          <w:tcPr>
            <w:tcW w:w="921" w:type="dxa"/>
            <w:vAlign w:val="center"/>
          </w:tcPr>
          <w:p w14:paraId="55D1A3BD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Small Parcel:</w:t>
            </w:r>
          </w:p>
        </w:tc>
        <w:tc>
          <w:tcPr>
            <w:tcW w:w="564" w:type="dxa"/>
            <w:vAlign w:val="center"/>
          </w:tcPr>
          <w:p w14:paraId="66837841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710" w:type="dxa"/>
            <w:vAlign w:val="center"/>
          </w:tcPr>
          <w:p w14:paraId="5CA93359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LTL:</w:t>
            </w:r>
          </w:p>
        </w:tc>
        <w:tc>
          <w:tcPr>
            <w:tcW w:w="568" w:type="dxa"/>
            <w:vAlign w:val="center"/>
          </w:tcPr>
          <w:p w14:paraId="6223C016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02" w:type="dxa"/>
            <w:vAlign w:val="center"/>
          </w:tcPr>
          <w:p w14:paraId="108CF545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Truck-load:</w:t>
            </w:r>
          </w:p>
        </w:tc>
        <w:tc>
          <w:tcPr>
            <w:tcW w:w="603" w:type="dxa"/>
            <w:vAlign w:val="center"/>
          </w:tcPr>
          <w:p w14:paraId="0AAA136A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89" w:type="dxa"/>
            <w:gridSpan w:val="2"/>
            <w:vAlign w:val="center"/>
          </w:tcPr>
          <w:p w14:paraId="39B77797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Intern-</w:t>
            </w:r>
            <w:proofErr w:type="spellStart"/>
            <w:r w:rsidRPr="006970D7">
              <w:rPr>
                <w:rFonts w:ascii="Calibri" w:hAnsi="Calibri" w:cs="Calibri"/>
              </w:rPr>
              <w:t>ational</w:t>
            </w:r>
            <w:proofErr w:type="spellEnd"/>
            <w:r w:rsidRPr="006970D7">
              <w:rPr>
                <w:rFonts w:ascii="Calibri" w:hAnsi="Calibri" w:cs="Calibri"/>
              </w:rPr>
              <w:t>:</w:t>
            </w:r>
          </w:p>
        </w:tc>
        <w:tc>
          <w:tcPr>
            <w:tcW w:w="708" w:type="dxa"/>
            <w:vAlign w:val="center"/>
          </w:tcPr>
          <w:p w14:paraId="4E73AA88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55" w:type="dxa"/>
            <w:gridSpan w:val="2"/>
            <w:vAlign w:val="center"/>
          </w:tcPr>
          <w:p w14:paraId="4661F29B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Private Fleet:</w:t>
            </w:r>
          </w:p>
        </w:tc>
        <w:tc>
          <w:tcPr>
            <w:tcW w:w="574" w:type="dxa"/>
            <w:vAlign w:val="center"/>
          </w:tcPr>
          <w:p w14:paraId="36A4FDEC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14FC485E" w14:textId="77777777">
        <w:trPr>
          <w:jc w:val="center"/>
        </w:trPr>
        <w:tc>
          <w:tcPr>
            <w:tcW w:w="5630" w:type="dxa"/>
            <w:gridSpan w:val="7"/>
            <w:vAlign w:val="center"/>
          </w:tcPr>
          <w:p w14:paraId="1E88E90A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Do you receive paper invoices?</w:t>
            </w:r>
          </w:p>
        </w:tc>
        <w:tc>
          <w:tcPr>
            <w:tcW w:w="848" w:type="dxa"/>
            <w:vAlign w:val="center"/>
          </w:tcPr>
          <w:p w14:paraId="0560F1E3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Yes:</w:t>
            </w:r>
          </w:p>
        </w:tc>
        <w:tc>
          <w:tcPr>
            <w:tcW w:w="849" w:type="dxa"/>
            <w:gridSpan w:val="2"/>
            <w:vAlign w:val="center"/>
          </w:tcPr>
          <w:p w14:paraId="732C4F5A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764" w:type="dxa"/>
            <w:vAlign w:val="center"/>
          </w:tcPr>
          <w:p w14:paraId="05ED3140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No:</w:t>
            </w:r>
          </w:p>
        </w:tc>
        <w:tc>
          <w:tcPr>
            <w:tcW w:w="765" w:type="dxa"/>
            <w:gridSpan w:val="2"/>
            <w:vAlign w:val="center"/>
          </w:tcPr>
          <w:p w14:paraId="778719F8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4B2DC95B" w14:textId="77777777">
        <w:trPr>
          <w:jc w:val="center"/>
        </w:trPr>
        <w:tc>
          <w:tcPr>
            <w:tcW w:w="5630" w:type="dxa"/>
            <w:gridSpan w:val="7"/>
            <w:vAlign w:val="center"/>
          </w:tcPr>
          <w:p w14:paraId="2D70E8A2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Do you pay freight invoices internally?</w:t>
            </w:r>
          </w:p>
        </w:tc>
        <w:tc>
          <w:tcPr>
            <w:tcW w:w="848" w:type="dxa"/>
            <w:vAlign w:val="center"/>
          </w:tcPr>
          <w:p w14:paraId="5F996850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Yes:</w:t>
            </w:r>
          </w:p>
        </w:tc>
        <w:tc>
          <w:tcPr>
            <w:tcW w:w="849" w:type="dxa"/>
            <w:gridSpan w:val="2"/>
            <w:vAlign w:val="center"/>
          </w:tcPr>
          <w:p w14:paraId="1B43C09F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764" w:type="dxa"/>
            <w:vAlign w:val="center"/>
          </w:tcPr>
          <w:p w14:paraId="11415B65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No:</w:t>
            </w:r>
          </w:p>
        </w:tc>
        <w:tc>
          <w:tcPr>
            <w:tcW w:w="765" w:type="dxa"/>
            <w:gridSpan w:val="2"/>
            <w:vAlign w:val="center"/>
          </w:tcPr>
          <w:p w14:paraId="135BFE0C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1D068168" w14:textId="77777777">
        <w:trPr>
          <w:jc w:val="center"/>
        </w:trPr>
        <w:tc>
          <w:tcPr>
            <w:tcW w:w="5630" w:type="dxa"/>
            <w:gridSpan w:val="7"/>
            <w:vAlign w:val="center"/>
          </w:tcPr>
          <w:p w14:paraId="36928E56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Do you use shipping management technology for carrier selection decisions?</w:t>
            </w:r>
          </w:p>
        </w:tc>
        <w:tc>
          <w:tcPr>
            <w:tcW w:w="848" w:type="dxa"/>
            <w:vAlign w:val="center"/>
          </w:tcPr>
          <w:p w14:paraId="2F6B50C3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Yes:</w:t>
            </w:r>
          </w:p>
        </w:tc>
        <w:tc>
          <w:tcPr>
            <w:tcW w:w="849" w:type="dxa"/>
            <w:gridSpan w:val="2"/>
            <w:vAlign w:val="center"/>
          </w:tcPr>
          <w:p w14:paraId="4306024F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764" w:type="dxa"/>
            <w:vAlign w:val="center"/>
          </w:tcPr>
          <w:p w14:paraId="589376C0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No:</w:t>
            </w:r>
          </w:p>
        </w:tc>
        <w:tc>
          <w:tcPr>
            <w:tcW w:w="765" w:type="dxa"/>
            <w:gridSpan w:val="2"/>
            <w:vAlign w:val="center"/>
          </w:tcPr>
          <w:p w14:paraId="2C3F8CBA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360BF027" w14:textId="77777777">
        <w:trPr>
          <w:jc w:val="center"/>
        </w:trPr>
        <w:tc>
          <w:tcPr>
            <w:tcW w:w="5630" w:type="dxa"/>
            <w:gridSpan w:val="7"/>
            <w:vAlign w:val="center"/>
          </w:tcPr>
          <w:p w14:paraId="1D9F3159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Do you employ a continuous improvement process to logistics activities?</w:t>
            </w:r>
          </w:p>
        </w:tc>
        <w:tc>
          <w:tcPr>
            <w:tcW w:w="848" w:type="dxa"/>
            <w:vAlign w:val="center"/>
          </w:tcPr>
          <w:p w14:paraId="7F34F081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Yes:</w:t>
            </w:r>
          </w:p>
        </w:tc>
        <w:tc>
          <w:tcPr>
            <w:tcW w:w="849" w:type="dxa"/>
            <w:gridSpan w:val="2"/>
            <w:vAlign w:val="center"/>
          </w:tcPr>
          <w:p w14:paraId="2CFB8884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764" w:type="dxa"/>
            <w:vAlign w:val="center"/>
          </w:tcPr>
          <w:p w14:paraId="48B0E8F9" w14:textId="77777777" w:rsidR="004073DF" w:rsidRPr="006970D7" w:rsidRDefault="004E1704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No</w:t>
            </w:r>
            <w:r w:rsidR="004073DF" w:rsidRPr="006970D7">
              <w:rPr>
                <w:rFonts w:ascii="Calibri" w:hAnsi="Calibri" w:cs="Calibri"/>
              </w:rPr>
              <w:t>:</w:t>
            </w:r>
          </w:p>
        </w:tc>
        <w:tc>
          <w:tcPr>
            <w:tcW w:w="765" w:type="dxa"/>
            <w:gridSpan w:val="2"/>
            <w:vAlign w:val="center"/>
          </w:tcPr>
          <w:p w14:paraId="45E67B10" w14:textId="77777777" w:rsidR="004073DF" w:rsidRPr="006970D7" w:rsidRDefault="004073DF" w:rsidP="004E1704">
            <w:pPr>
              <w:jc w:val="center"/>
              <w:rPr>
                <w:rFonts w:ascii="Calibri" w:hAnsi="Calibri" w:cs="Calibri"/>
              </w:rPr>
            </w:pPr>
          </w:p>
        </w:tc>
      </w:tr>
    </w:tbl>
    <w:p w14:paraId="0308CBC2" w14:textId="77777777" w:rsidR="004073DF" w:rsidRPr="006970D7" w:rsidRDefault="004073DF">
      <w:pPr>
        <w:rPr>
          <w:rFonts w:ascii="Calibri" w:hAnsi="Calibri" w:cs="Calibri"/>
        </w:rPr>
      </w:pPr>
    </w:p>
    <w:p w14:paraId="037D7ED0" w14:textId="77777777" w:rsidR="004073DF" w:rsidRPr="006970D7" w:rsidRDefault="00F930D1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Environmental &amp; Energy </w:t>
      </w:r>
      <w:r w:rsidR="004073DF" w:rsidRPr="006970D7">
        <w:rPr>
          <w:rFonts w:ascii="Calibri" w:hAnsi="Calibri" w:cs="Calibri"/>
          <w:b/>
        </w:rPr>
        <w:t>Management Systems: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1107"/>
        <w:gridCol w:w="1107"/>
        <w:gridCol w:w="1107"/>
        <w:gridCol w:w="1107"/>
      </w:tblGrid>
      <w:tr w:rsidR="004073DF" w:rsidRPr="006970D7" w14:paraId="1D25F947" w14:textId="77777777">
        <w:trPr>
          <w:jc w:val="center"/>
        </w:trPr>
        <w:tc>
          <w:tcPr>
            <w:tcW w:w="4428" w:type="dxa"/>
            <w:vAlign w:val="center"/>
          </w:tcPr>
          <w:p w14:paraId="0076A0EC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Do you use any management systems (</w:t>
            </w:r>
            <w:r w:rsidR="003301FF">
              <w:rPr>
                <w:rFonts w:ascii="Calibri" w:hAnsi="Calibri" w:cs="Calibri"/>
              </w:rPr>
              <w:t>E</w:t>
            </w:r>
            <w:r w:rsidRPr="006970D7">
              <w:rPr>
                <w:rFonts w:ascii="Calibri" w:hAnsi="Calibri" w:cs="Calibri"/>
              </w:rPr>
              <w:t xml:space="preserve">nvironmental </w:t>
            </w:r>
            <w:r w:rsidR="006A6641">
              <w:rPr>
                <w:rFonts w:ascii="Calibri" w:hAnsi="Calibri" w:cs="Calibri"/>
              </w:rPr>
              <w:t xml:space="preserve">ISO 14000 </w:t>
            </w:r>
            <w:r w:rsidRPr="006970D7">
              <w:rPr>
                <w:rFonts w:ascii="Calibri" w:hAnsi="Calibri" w:cs="Calibri"/>
              </w:rPr>
              <w:t xml:space="preserve">or </w:t>
            </w:r>
            <w:r w:rsidR="006A6641">
              <w:rPr>
                <w:rFonts w:ascii="Calibri" w:hAnsi="Calibri" w:cs="Calibri"/>
              </w:rPr>
              <w:t xml:space="preserve">energy ISO </w:t>
            </w:r>
            <w:r w:rsidR="006A6641">
              <w:rPr>
                <w:rFonts w:ascii="Calibri" w:hAnsi="Calibri" w:cs="Calibri"/>
              </w:rPr>
              <w:lastRenderedPageBreak/>
              <w:t xml:space="preserve">50001 </w:t>
            </w:r>
            <w:r w:rsidRPr="006970D7">
              <w:rPr>
                <w:rFonts w:ascii="Calibri" w:hAnsi="Calibri" w:cs="Calibri"/>
              </w:rPr>
              <w:t>)?</w:t>
            </w:r>
          </w:p>
        </w:tc>
        <w:tc>
          <w:tcPr>
            <w:tcW w:w="1107" w:type="dxa"/>
            <w:vAlign w:val="center"/>
          </w:tcPr>
          <w:p w14:paraId="62084069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lastRenderedPageBreak/>
              <w:t>Yes:</w:t>
            </w:r>
          </w:p>
        </w:tc>
        <w:tc>
          <w:tcPr>
            <w:tcW w:w="1107" w:type="dxa"/>
            <w:vAlign w:val="center"/>
          </w:tcPr>
          <w:p w14:paraId="719BE00D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107" w:type="dxa"/>
            <w:vAlign w:val="center"/>
          </w:tcPr>
          <w:p w14:paraId="03EF4451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No:</w:t>
            </w:r>
          </w:p>
        </w:tc>
        <w:tc>
          <w:tcPr>
            <w:tcW w:w="1107" w:type="dxa"/>
            <w:vAlign w:val="center"/>
          </w:tcPr>
          <w:p w14:paraId="0D1C98FE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</w:tr>
      <w:tr w:rsidR="004073DF" w:rsidRPr="006970D7" w14:paraId="2702CFA9" w14:textId="77777777">
        <w:trPr>
          <w:trHeight w:val="962"/>
          <w:jc w:val="center"/>
        </w:trPr>
        <w:tc>
          <w:tcPr>
            <w:tcW w:w="4428" w:type="dxa"/>
            <w:vAlign w:val="center"/>
          </w:tcPr>
          <w:p w14:paraId="54D8EAB0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lastRenderedPageBreak/>
              <w:t>If “yes” please list:</w:t>
            </w:r>
          </w:p>
        </w:tc>
        <w:tc>
          <w:tcPr>
            <w:tcW w:w="4428" w:type="dxa"/>
            <w:gridSpan w:val="4"/>
            <w:vAlign w:val="center"/>
          </w:tcPr>
          <w:p w14:paraId="20B0503C" w14:textId="77777777" w:rsidR="004073DF" w:rsidRPr="006970D7" w:rsidRDefault="004073DF">
            <w:pPr>
              <w:jc w:val="center"/>
              <w:rPr>
                <w:rFonts w:ascii="Calibri" w:hAnsi="Calibri" w:cs="Calibri"/>
              </w:rPr>
            </w:pPr>
          </w:p>
        </w:tc>
      </w:tr>
    </w:tbl>
    <w:p w14:paraId="31E55346" w14:textId="77777777" w:rsidR="004073DF" w:rsidRPr="006970D7" w:rsidRDefault="004073DF">
      <w:pPr>
        <w:rPr>
          <w:rFonts w:ascii="Calibri" w:hAnsi="Calibri" w:cs="Calibri"/>
        </w:rPr>
      </w:pPr>
    </w:p>
    <w:p w14:paraId="45B865D8" w14:textId="77777777" w:rsidR="003B67C9" w:rsidRPr="00C232B0" w:rsidRDefault="003B67C9">
      <w:pPr>
        <w:rPr>
          <w:rFonts w:ascii="Calibri" w:hAnsi="Calibri" w:cs="Calibri"/>
        </w:rPr>
      </w:pPr>
      <w:r>
        <w:rPr>
          <w:rFonts w:ascii="Calibri" w:hAnsi="Calibri" w:cs="Calibri"/>
          <w:b/>
        </w:rPr>
        <w:t xml:space="preserve">How did you hear about us? </w:t>
      </w:r>
      <w:r w:rsidRPr="00C232B0">
        <w:rPr>
          <w:rFonts w:ascii="Calibri" w:hAnsi="Calibri" w:cs="Calibri"/>
        </w:rPr>
        <w:t>-------------------------------------------------------------------------------------</w:t>
      </w:r>
    </w:p>
    <w:p w14:paraId="4E27D8E6" w14:textId="77777777" w:rsidR="004073DF" w:rsidRPr="006970D7" w:rsidRDefault="004073DF">
      <w:pPr>
        <w:rPr>
          <w:rFonts w:ascii="Calibri" w:hAnsi="Calibri" w:cs="Calibri"/>
          <w:b/>
        </w:rPr>
      </w:pPr>
      <w:r w:rsidRPr="006970D7">
        <w:rPr>
          <w:rFonts w:ascii="Calibri" w:hAnsi="Calibri" w:cs="Calibri"/>
          <w:b/>
        </w:rPr>
        <w:t>Company Signature: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8"/>
        <w:gridCol w:w="3092"/>
        <w:gridCol w:w="1265"/>
        <w:gridCol w:w="2303"/>
        <w:gridCol w:w="810"/>
        <w:gridCol w:w="1188"/>
      </w:tblGrid>
      <w:tr w:rsidR="004073DF" w:rsidRPr="006970D7" w14:paraId="2F9913EE" w14:textId="77777777" w:rsidTr="00DE39E8">
        <w:trPr>
          <w:trHeight w:val="432"/>
        </w:trPr>
        <w:tc>
          <w:tcPr>
            <w:tcW w:w="918" w:type="dxa"/>
            <w:vAlign w:val="center"/>
          </w:tcPr>
          <w:p w14:paraId="69B8C9B1" w14:textId="77777777" w:rsidR="004073DF" w:rsidRPr="006970D7" w:rsidRDefault="004073DF" w:rsidP="00DE39E8">
            <w:pPr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  <w:lang w:eastAsia="zh-CN"/>
              </w:rPr>
              <w:t>Name</w:t>
            </w:r>
            <w:r w:rsidRPr="006970D7">
              <w:rPr>
                <w:rFonts w:ascii="Calibri" w:hAnsi="Calibri" w:cs="Calibri"/>
              </w:rPr>
              <w:t>:</w:t>
            </w:r>
          </w:p>
        </w:tc>
        <w:tc>
          <w:tcPr>
            <w:tcW w:w="3092" w:type="dxa"/>
            <w:vAlign w:val="center"/>
          </w:tcPr>
          <w:p w14:paraId="711E78D8" w14:textId="77777777" w:rsidR="004073DF" w:rsidRPr="006970D7" w:rsidRDefault="004073DF" w:rsidP="00DE39E8">
            <w:pPr>
              <w:rPr>
                <w:rFonts w:ascii="Calibri" w:hAnsi="Calibri" w:cs="Calibri"/>
              </w:rPr>
            </w:pPr>
          </w:p>
        </w:tc>
        <w:tc>
          <w:tcPr>
            <w:tcW w:w="1265" w:type="dxa"/>
            <w:vAlign w:val="center"/>
          </w:tcPr>
          <w:p w14:paraId="390EE5BD" w14:textId="77777777" w:rsidR="004073DF" w:rsidRPr="006970D7" w:rsidRDefault="004073DF" w:rsidP="00DE39E8">
            <w:pPr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Signature:</w:t>
            </w:r>
          </w:p>
        </w:tc>
        <w:tc>
          <w:tcPr>
            <w:tcW w:w="2303" w:type="dxa"/>
            <w:vAlign w:val="center"/>
          </w:tcPr>
          <w:p w14:paraId="0B905376" w14:textId="77777777" w:rsidR="004073DF" w:rsidRPr="006970D7" w:rsidRDefault="004073DF" w:rsidP="00DE39E8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  <w:vAlign w:val="center"/>
          </w:tcPr>
          <w:p w14:paraId="3ADE9A81" w14:textId="77777777" w:rsidR="004073DF" w:rsidRPr="006970D7" w:rsidRDefault="004073DF" w:rsidP="00DE39E8">
            <w:pPr>
              <w:rPr>
                <w:rFonts w:ascii="Calibri" w:hAnsi="Calibri" w:cs="Calibri"/>
              </w:rPr>
            </w:pPr>
            <w:r w:rsidRPr="006970D7">
              <w:rPr>
                <w:rFonts w:ascii="Calibri" w:hAnsi="Calibri" w:cs="Calibri"/>
              </w:rPr>
              <w:t>Date:</w:t>
            </w:r>
          </w:p>
        </w:tc>
        <w:tc>
          <w:tcPr>
            <w:tcW w:w="1188" w:type="dxa"/>
            <w:vAlign w:val="center"/>
          </w:tcPr>
          <w:p w14:paraId="08DA0907" w14:textId="77777777" w:rsidR="004073DF" w:rsidRPr="006970D7" w:rsidRDefault="004073DF" w:rsidP="00DE39E8">
            <w:pPr>
              <w:rPr>
                <w:rFonts w:ascii="Calibri" w:hAnsi="Calibri" w:cs="Calibri"/>
              </w:rPr>
            </w:pPr>
          </w:p>
        </w:tc>
      </w:tr>
    </w:tbl>
    <w:p w14:paraId="1E9E68C1" w14:textId="77777777" w:rsidR="004073DF" w:rsidRPr="006970D7" w:rsidRDefault="004073DF">
      <w:pPr>
        <w:jc w:val="both"/>
        <w:rPr>
          <w:rFonts w:ascii="Calibri" w:hAnsi="Calibri" w:cs="Calibri"/>
        </w:rPr>
      </w:pPr>
      <w:r w:rsidRPr="006970D7">
        <w:rPr>
          <w:rFonts w:ascii="Calibri" w:hAnsi="Calibri" w:cs="Calibri"/>
        </w:rPr>
        <w:tab/>
      </w:r>
    </w:p>
    <w:p w14:paraId="3E257F0B" w14:textId="77777777" w:rsidR="00F3738D" w:rsidRDefault="00F3738D">
      <w:pPr>
        <w:jc w:val="both"/>
      </w:pPr>
    </w:p>
    <w:p w14:paraId="3F87950C" w14:textId="77777777" w:rsidR="00F3738D" w:rsidRDefault="00F3738D">
      <w:pPr>
        <w:jc w:val="both"/>
      </w:pPr>
    </w:p>
    <w:p w14:paraId="4F6DD536" w14:textId="77777777" w:rsidR="004073DF" w:rsidRDefault="00072467">
      <w:pPr>
        <w:jc w:val="both"/>
      </w:pPr>
      <w:r>
        <w:rPr>
          <w:noProof/>
        </w:rPr>
        <w:lastRenderedPageBreak/>
        <w:drawing>
          <wp:inline distT="0" distB="0" distL="0" distR="0" wp14:anchorId="43994904" wp14:editId="6A92F478">
            <wp:extent cx="5943600" cy="8369300"/>
            <wp:effectExtent l="0" t="0" r="0" b="0"/>
            <wp:docPr id="4" name="Picture 1" descr="Journal Sentinel IAC Articl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urnal Sentinel IAC Article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3DF">
        <w:lastRenderedPageBreak/>
        <w:tab/>
      </w:r>
    </w:p>
    <w:sectPr w:rsidR="004073DF" w:rsidSect="006D551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210" w:right="1440" w:bottom="1296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D6C78C" w14:textId="77777777" w:rsidR="00AF7D8F" w:rsidRDefault="00AF7D8F">
      <w:r>
        <w:separator/>
      </w:r>
    </w:p>
  </w:endnote>
  <w:endnote w:type="continuationSeparator" w:id="0">
    <w:p w14:paraId="6FA742F8" w14:textId="77777777" w:rsidR="00AF7D8F" w:rsidRDefault="00AF7D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CE4266" w14:textId="77777777" w:rsidR="00072467" w:rsidRDefault="0007246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2A4BD1" w14:textId="77777777" w:rsidR="006970D7" w:rsidRPr="007740A4" w:rsidRDefault="006970D7">
    <w:pPr>
      <w:pStyle w:val="Footer"/>
      <w:jc w:val="right"/>
      <w:rPr>
        <w:rFonts w:asciiTheme="minorHAnsi" w:hAnsiTheme="minorHAnsi" w:cstheme="minorHAnsi"/>
      </w:rPr>
    </w:pPr>
    <w:r w:rsidRPr="007740A4">
      <w:rPr>
        <w:rFonts w:asciiTheme="minorHAnsi" w:hAnsiTheme="minorHAnsi" w:cstheme="minorHAnsi"/>
      </w:rPr>
      <w:fldChar w:fldCharType="begin"/>
    </w:r>
    <w:r w:rsidRPr="007740A4">
      <w:rPr>
        <w:rFonts w:asciiTheme="minorHAnsi" w:hAnsiTheme="minorHAnsi" w:cstheme="minorHAnsi"/>
      </w:rPr>
      <w:instrText xml:space="preserve"> PAGE   \* MERGEFORMAT </w:instrText>
    </w:r>
    <w:r w:rsidRPr="007740A4">
      <w:rPr>
        <w:rFonts w:asciiTheme="minorHAnsi" w:hAnsiTheme="minorHAnsi" w:cstheme="minorHAnsi"/>
      </w:rPr>
      <w:fldChar w:fldCharType="separate"/>
    </w:r>
    <w:r w:rsidR="004F31BD">
      <w:rPr>
        <w:rFonts w:asciiTheme="minorHAnsi" w:hAnsiTheme="minorHAnsi" w:cstheme="minorHAnsi"/>
        <w:noProof/>
      </w:rPr>
      <w:t>2</w:t>
    </w:r>
    <w:r w:rsidRPr="007740A4">
      <w:rPr>
        <w:rFonts w:asciiTheme="minorHAnsi" w:hAnsiTheme="minorHAnsi" w:cstheme="minorHAnsi"/>
        <w:noProof/>
      </w:rPr>
      <w:fldChar w:fldCharType="end"/>
    </w:r>
  </w:p>
  <w:p w14:paraId="27AB660C" w14:textId="77777777" w:rsidR="006970D7" w:rsidRPr="00702C73" w:rsidRDefault="00702C73" w:rsidP="00702C73">
    <w:pPr>
      <w:pStyle w:val="Footer"/>
      <w:jc w:val="right"/>
      <w:rPr>
        <w:color w:val="BFBFBF"/>
      </w:rPr>
    </w:pPr>
    <w:r w:rsidRPr="00530AC5">
      <w:rPr>
        <w:rFonts w:ascii="Arial" w:hAnsi="Arial" w:cs="Arial"/>
        <w:color w:val="BFBFBF"/>
        <w:sz w:val="14"/>
        <w:szCs w:val="14"/>
      </w:rPr>
      <w:t>Rev.2-03 – Dec. 11, 2019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5B6BF0" w14:textId="77777777" w:rsidR="00B975EC" w:rsidRDefault="00072467">
    <w:pPr>
      <w:pStyle w:val="Footer"/>
    </w:pPr>
    <w:r>
      <w:rPr>
        <w:noProof/>
        <w:lang w:val="en-US" w:eastAsia="ja-JP"/>
      </w:rPr>
      <w:drawing>
        <wp:anchor distT="0" distB="0" distL="114300" distR="114300" simplePos="0" relativeHeight="251661312" behindDoc="1" locked="0" layoutInCell="1" allowOverlap="1" wp14:anchorId="5E5DE0E5" wp14:editId="5289A6FA">
          <wp:simplePos x="0" y="0"/>
          <wp:positionH relativeFrom="column">
            <wp:posOffset>4162425</wp:posOffset>
          </wp:positionH>
          <wp:positionV relativeFrom="paragraph">
            <wp:posOffset>-241935</wp:posOffset>
          </wp:positionV>
          <wp:extent cx="1781175" cy="457200"/>
          <wp:effectExtent l="0" t="0" r="0" b="0"/>
          <wp:wrapThrough wrapText="bothSides">
            <wp:wrapPolygon edited="0">
              <wp:start x="0" y="0"/>
              <wp:lineTo x="0" y="21000"/>
              <wp:lineTo x="21407" y="21000"/>
              <wp:lineTo x="21407" y="0"/>
              <wp:lineTo x="0" y="0"/>
            </wp:wrapPolygon>
          </wp:wrapThrough>
          <wp:docPr id="13" name="Picture 5" descr="foe_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oe_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ja-JP"/>
      </w:rPr>
      <w:drawing>
        <wp:anchor distT="0" distB="0" distL="114300" distR="114300" simplePos="0" relativeHeight="251669504" behindDoc="1" locked="0" layoutInCell="1" allowOverlap="1" wp14:anchorId="05D7B358" wp14:editId="3F07E75F">
          <wp:simplePos x="0" y="0"/>
          <wp:positionH relativeFrom="column">
            <wp:posOffset>0</wp:posOffset>
          </wp:positionH>
          <wp:positionV relativeFrom="paragraph">
            <wp:posOffset>-299085</wp:posOffset>
          </wp:positionV>
          <wp:extent cx="561975" cy="552450"/>
          <wp:effectExtent l="0" t="0" r="0" b="0"/>
          <wp:wrapThrough wrapText="bothSides">
            <wp:wrapPolygon edited="0">
              <wp:start x="6346" y="0"/>
              <wp:lineTo x="0" y="2979"/>
              <wp:lineTo x="0" y="15890"/>
              <wp:lineTo x="5369" y="21352"/>
              <wp:lineTo x="6346" y="21352"/>
              <wp:lineTo x="14156" y="21352"/>
              <wp:lineTo x="15132" y="21352"/>
              <wp:lineTo x="20990" y="16883"/>
              <wp:lineTo x="20990" y="5959"/>
              <wp:lineTo x="17573" y="1490"/>
              <wp:lineTo x="14156" y="0"/>
              <wp:lineTo x="6346" y="0"/>
            </wp:wrapPolygon>
          </wp:wrapThrough>
          <wp:docPr id="29" name="Picture 29" descr="DOE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DOE logo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ja-JP"/>
      </w:rPr>
      <w:drawing>
        <wp:anchor distT="0" distB="0" distL="114300" distR="114300" simplePos="0" relativeHeight="251667456" behindDoc="1" locked="0" layoutInCell="1" allowOverlap="1" wp14:anchorId="2D440E64" wp14:editId="26E8D4DE">
          <wp:simplePos x="0" y="0"/>
          <wp:positionH relativeFrom="column">
            <wp:posOffset>552450</wp:posOffset>
          </wp:positionH>
          <wp:positionV relativeFrom="paragraph">
            <wp:posOffset>-280035</wp:posOffset>
          </wp:positionV>
          <wp:extent cx="2697480" cy="548640"/>
          <wp:effectExtent l="0" t="0" r="0" b="0"/>
          <wp:wrapThrough wrapText="bothSides">
            <wp:wrapPolygon edited="0">
              <wp:start x="7729" y="500"/>
              <wp:lineTo x="610" y="1500"/>
              <wp:lineTo x="203" y="2000"/>
              <wp:lineTo x="203" y="11000"/>
              <wp:lineTo x="2542" y="17500"/>
              <wp:lineTo x="3051" y="18000"/>
              <wp:lineTo x="15356" y="19000"/>
              <wp:lineTo x="15763" y="19000"/>
              <wp:lineTo x="18407" y="18000"/>
              <wp:lineTo x="18407" y="17500"/>
              <wp:lineTo x="19119" y="9500"/>
              <wp:lineTo x="21356" y="6000"/>
              <wp:lineTo x="21153" y="2500"/>
              <wp:lineTo x="8237" y="500"/>
              <wp:lineTo x="7729" y="500"/>
            </wp:wrapPolygon>
          </wp:wrapThrough>
          <wp:docPr id="28" name="Picture 28" descr="Office-Identifier_green_Adv-Manufacturing (1)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Office-Identifier_green_Adv-Manufacturing (1)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748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ja-JP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D3B0783" wp14:editId="6C9C15A3">
              <wp:simplePos x="0" y="0"/>
              <wp:positionH relativeFrom="margin">
                <wp:posOffset>1153795</wp:posOffset>
              </wp:positionH>
              <wp:positionV relativeFrom="paragraph">
                <wp:posOffset>8764905</wp:posOffset>
              </wp:positionV>
              <wp:extent cx="5464810" cy="914400"/>
              <wp:effectExtent l="0" t="0" r="0" b="0"/>
              <wp:wrapNone/>
              <wp:docPr id="10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464810" cy="914400"/>
                        <a:chOff x="0" y="0"/>
                        <a:chExt cx="5464810" cy="914400"/>
                      </a:xfrm>
                    </wpg:grpSpPr>
                    <pic:pic xmlns:pic="http://schemas.openxmlformats.org/drawingml/2006/picture">
                      <pic:nvPicPr>
                        <pic:cNvPr id="11" name="Picture 4"/>
                        <pic:cNvPicPr>
                          <a:picLocks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65200" y="0"/>
                          <a:ext cx="4499610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5"/>
                        <pic:cNvPicPr>
                          <a:picLocks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2655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BD36110" id="Group 6" o:spid="_x0000_s1026" style="position:absolute;margin-left:90.85pt;margin-top:690.15pt;width:430.3pt;height:1in;z-index:251665408;mso-position-horizontal-relative:margin" coordsize="54648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9652;width:44996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">
                <v:imagedata r:id="rId6" o:title=""/>
                <o:lock v:ext="edit" aspectratio="f"/>
              </v:shape>
              <v:shape id="Picture 5" o:spid="_x0000_s1028" type="#_x0000_t75" style="position:absolute;width:9226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">
                <v:imagedata r:id="rId7" o:title=""/>
                <o:lock v:ext="edit" aspectratio="f"/>
              </v:shape>
              <w10:wrap anchorx="margin"/>
            </v:group>
          </w:pict>
        </mc:Fallback>
      </mc:AlternateContent>
    </w:r>
    <w:r>
      <w:rPr>
        <w:noProof/>
        <w:lang w:val="en-US" w:eastAsia="ja-JP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AF70161" wp14:editId="30FCC71F">
              <wp:simplePos x="0" y="0"/>
              <wp:positionH relativeFrom="margin">
                <wp:posOffset>1153795</wp:posOffset>
              </wp:positionH>
              <wp:positionV relativeFrom="paragraph">
                <wp:posOffset>8764905</wp:posOffset>
              </wp:positionV>
              <wp:extent cx="5464810" cy="914400"/>
              <wp:effectExtent l="0" t="0" r="0" b="0"/>
              <wp:wrapNone/>
              <wp:docPr id="7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464810" cy="914400"/>
                        <a:chOff x="0" y="0"/>
                        <a:chExt cx="5464810" cy="914400"/>
                      </a:xfrm>
                    </wpg:grpSpPr>
                    <pic:pic xmlns:pic="http://schemas.openxmlformats.org/drawingml/2006/picture">
                      <pic:nvPicPr>
                        <pic:cNvPr id="8" name="Picture 4"/>
                        <pic:cNvPicPr>
                          <a:picLocks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65200" y="0"/>
                          <a:ext cx="4499610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5"/>
                        <pic:cNvPicPr>
                          <a:picLocks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2655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8BCEC28" id="Group 6" o:spid="_x0000_s1026" style="position:absolute;margin-left:90.85pt;margin-top:690.15pt;width:430.3pt;height:1in;z-index:251663360;mso-position-horizontal-relative:margin" coordsize="54648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">
              <v:shape id="Picture 4" o:spid="_x0000_s1027" type="#_x0000_t75" style="position:absolute;left:9652;width:44996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">
                <v:imagedata r:id="rId6" o:title=""/>
                <o:lock v:ext="edit" aspectratio="f"/>
              </v:shape>
              <v:shape id="Picture 5" o:spid="_x0000_s1028" type="#_x0000_t75" style="position:absolute;width:9226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">
                <v:imagedata r:id="rId7" o:title=""/>
                <o:lock v:ext="edit" aspectratio="f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2E5468" w14:textId="77777777" w:rsidR="00AF7D8F" w:rsidRDefault="00AF7D8F">
      <w:r>
        <w:separator/>
      </w:r>
    </w:p>
  </w:footnote>
  <w:footnote w:type="continuationSeparator" w:id="0">
    <w:p w14:paraId="3C53E10E" w14:textId="77777777" w:rsidR="00AF7D8F" w:rsidRDefault="00AF7D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FD5D0C" w14:textId="77777777" w:rsidR="00072467" w:rsidRDefault="0007246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A3BB17" w14:textId="77777777" w:rsidR="004073DF" w:rsidRDefault="004073DF">
    <w:pPr>
      <w:pStyle w:val="Header"/>
      <w:jc w:val="center"/>
      <w:rPr>
        <w:b/>
        <w:sz w:val="40"/>
        <w:szCs w:val="4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2605A7" w14:textId="77777777" w:rsidR="004073DF" w:rsidRPr="002E347B" w:rsidRDefault="004073DF">
    <w:pPr>
      <w:pStyle w:val="Header"/>
      <w:jc w:val="center"/>
      <w:rPr>
        <w:rFonts w:ascii="Calibri" w:hAnsi="Calibri" w:cs="Calibri"/>
        <w:b/>
        <w:sz w:val="28"/>
        <w:szCs w:val="28"/>
        <w:lang w:eastAsia="zh-CN"/>
      </w:rPr>
    </w:pPr>
    <w:r w:rsidRPr="002E347B">
      <w:rPr>
        <w:rFonts w:ascii="Calibri" w:hAnsi="Calibri" w:cs="Calibri"/>
        <w:b/>
        <w:sz w:val="28"/>
        <w:szCs w:val="28"/>
      </w:rPr>
      <w:t xml:space="preserve">University of Wisconsin – Milwaukee </w:t>
    </w:r>
  </w:p>
  <w:p w14:paraId="67B3B4CD" w14:textId="77777777" w:rsidR="004073DF" w:rsidRPr="002E347B" w:rsidRDefault="004073DF" w:rsidP="00F11B80">
    <w:pPr>
      <w:pStyle w:val="Header"/>
      <w:spacing w:line="276" w:lineRule="auto"/>
      <w:jc w:val="center"/>
      <w:rPr>
        <w:rFonts w:ascii="Calibri" w:hAnsi="Calibri" w:cs="Calibri"/>
        <w:b/>
        <w:sz w:val="40"/>
        <w:szCs w:val="40"/>
      </w:rPr>
    </w:pPr>
    <w:r w:rsidRPr="002E347B">
      <w:rPr>
        <w:rFonts w:ascii="Calibri" w:hAnsi="Calibri" w:cs="Calibri"/>
        <w:b/>
        <w:sz w:val="40"/>
        <w:szCs w:val="40"/>
      </w:rPr>
      <w:t>Industrial Assessment Program Application</w:t>
    </w:r>
  </w:p>
  <w:p w14:paraId="742C1435" w14:textId="77777777" w:rsidR="004073DF" w:rsidRDefault="00072467" w:rsidP="00F11B80">
    <w:pPr>
      <w:pStyle w:val="Header"/>
      <w:jc w:val="center"/>
      <w:rPr>
        <w:b/>
        <w:sz w:val="40"/>
        <w:szCs w:val="40"/>
      </w:rPr>
    </w:pPr>
    <w:r>
      <w:rPr>
        <w:b/>
        <w:noProof/>
        <w:lang w:val="en-US" w:eastAsia="ja-JP"/>
      </w:rPr>
      <w:drawing>
        <wp:inline distT="0" distB="0" distL="0" distR="0" wp14:anchorId="4FC76B0E" wp14:editId="3062D932">
          <wp:extent cx="2120900" cy="914400"/>
          <wp:effectExtent l="0" t="0" r="0" b="0"/>
          <wp:docPr id="6" name="Picture 2" descr="Industrial Assessment Center - Logo - CMYK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dustrial Assessment Center - Logo - CMYK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09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073DF">
      <w:rPr>
        <w:b/>
        <w:lang w:eastAsia="zh-CN"/>
      </w:rPr>
      <w:t xml:space="preserve"> </w:t>
    </w:r>
    <w:r w:rsidR="00AB5BE6">
      <w:rPr>
        <w:b/>
        <w:lang w:val="en-US" w:eastAsia="zh-CN"/>
      </w:rPr>
      <w:t xml:space="preserve"> </w:t>
    </w:r>
    <w:r w:rsidR="00063B06">
      <w:rPr>
        <w:b/>
        <w:lang w:val="en-US" w:eastAsia="zh-CN"/>
      </w:rPr>
      <w:t xml:space="preserve">                </w:t>
    </w:r>
    <w:r w:rsidR="00AB5BE6">
      <w:rPr>
        <w:b/>
        <w:lang w:val="en-US" w:eastAsia="zh-CN"/>
      </w:rPr>
      <w:t xml:space="preserve"> </w:t>
    </w:r>
    <w:r>
      <w:rPr>
        <w:b/>
        <w:noProof/>
        <w:lang w:val="en-US" w:eastAsia="ja-JP"/>
      </w:rPr>
      <w:drawing>
        <wp:inline distT="0" distB="0" distL="0" distR="0" wp14:anchorId="5B331639" wp14:editId="51E87859">
          <wp:extent cx="1003300" cy="825500"/>
          <wp:effectExtent l="0" t="0" r="0" b="0"/>
          <wp:docPr id="5" name="Picture 3" descr="UWM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WM Logo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825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A101922" w14:textId="77777777" w:rsidR="004073DF" w:rsidRDefault="004073D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multilevel"/>
    <w:tmpl w:val="0000000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000000B"/>
    <w:multiLevelType w:val="multilevel"/>
    <w:tmpl w:val="0000000B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000000C"/>
    <w:multiLevelType w:val="multilevel"/>
    <w:tmpl w:val="0000000C"/>
    <w:lvl w:ilvl="0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IzMDI3NDA2B7FNlXSUglOLizPz80AKzGsB4LOyiCwAAAA="/>
  </w:docVars>
  <w:rsids>
    <w:rsidRoot w:val="00172A27"/>
    <w:rsid w:val="00063B06"/>
    <w:rsid w:val="00072467"/>
    <w:rsid w:val="000E4F50"/>
    <w:rsid w:val="00103D80"/>
    <w:rsid w:val="001660EB"/>
    <w:rsid w:val="00172A27"/>
    <w:rsid w:val="00172FEC"/>
    <w:rsid w:val="00217699"/>
    <w:rsid w:val="00220B51"/>
    <w:rsid w:val="00291A79"/>
    <w:rsid w:val="002B336E"/>
    <w:rsid w:val="002E347B"/>
    <w:rsid w:val="002E618F"/>
    <w:rsid w:val="0030246F"/>
    <w:rsid w:val="003301FF"/>
    <w:rsid w:val="00330682"/>
    <w:rsid w:val="00363888"/>
    <w:rsid w:val="003B67C9"/>
    <w:rsid w:val="003F6F58"/>
    <w:rsid w:val="004073DF"/>
    <w:rsid w:val="00442103"/>
    <w:rsid w:val="0045115C"/>
    <w:rsid w:val="0046481F"/>
    <w:rsid w:val="00484FF7"/>
    <w:rsid w:val="004B1580"/>
    <w:rsid w:val="004D5262"/>
    <w:rsid w:val="004E06A6"/>
    <w:rsid w:val="004E1704"/>
    <w:rsid w:val="004F31BD"/>
    <w:rsid w:val="00554D18"/>
    <w:rsid w:val="005B665B"/>
    <w:rsid w:val="005E3D55"/>
    <w:rsid w:val="005F0B5A"/>
    <w:rsid w:val="005F3E8E"/>
    <w:rsid w:val="0062688C"/>
    <w:rsid w:val="00634027"/>
    <w:rsid w:val="006512C2"/>
    <w:rsid w:val="006970D7"/>
    <w:rsid w:val="006A6641"/>
    <w:rsid w:val="006D5519"/>
    <w:rsid w:val="00702C73"/>
    <w:rsid w:val="00713263"/>
    <w:rsid w:val="00730547"/>
    <w:rsid w:val="00756AB3"/>
    <w:rsid w:val="007740A4"/>
    <w:rsid w:val="007956FB"/>
    <w:rsid w:val="007B69F9"/>
    <w:rsid w:val="007D1F66"/>
    <w:rsid w:val="007E33F2"/>
    <w:rsid w:val="00805036"/>
    <w:rsid w:val="00813097"/>
    <w:rsid w:val="0082088A"/>
    <w:rsid w:val="008974D3"/>
    <w:rsid w:val="008A57E5"/>
    <w:rsid w:val="008D2925"/>
    <w:rsid w:val="009204F7"/>
    <w:rsid w:val="009223C9"/>
    <w:rsid w:val="00945244"/>
    <w:rsid w:val="00974E8F"/>
    <w:rsid w:val="009D4B48"/>
    <w:rsid w:val="009D5A77"/>
    <w:rsid w:val="009D6356"/>
    <w:rsid w:val="00A03FBE"/>
    <w:rsid w:val="00A3243A"/>
    <w:rsid w:val="00A61766"/>
    <w:rsid w:val="00A63562"/>
    <w:rsid w:val="00A7510A"/>
    <w:rsid w:val="00AA0425"/>
    <w:rsid w:val="00AA5D2C"/>
    <w:rsid w:val="00AB5BE6"/>
    <w:rsid w:val="00AF6B9E"/>
    <w:rsid w:val="00AF7D8F"/>
    <w:rsid w:val="00B80FF9"/>
    <w:rsid w:val="00B8722B"/>
    <w:rsid w:val="00B975EC"/>
    <w:rsid w:val="00BE3F1B"/>
    <w:rsid w:val="00BF5683"/>
    <w:rsid w:val="00C232B0"/>
    <w:rsid w:val="00C35F09"/>
    <w:rsid w:val="00C50752"/>
    <w:rsid w:val="00C70812"/>
    <w:rsid w:val="00CC3FA4"/>
    <w:rsid w:val="00CC5D13"/>
    <w:rsid w:val="00CF3040"/>
    <w:rsid w:val="00D023AA"/>
    <w:rsid w:val="00D75448"/>
    <w:rsid w:val="00D75EA0"/>
    <w:rsid w:val="00D87BFF"/>
    <w:rsid w:val="00DA1130"/>
    <w:rsid w:val="00DB2824"/>
    <w:rsid w:val="00DE39E8"/>
    <w:rsid w:val="00DE6AB3"/>
    <w:rsid w:val="00DE79FB"/>
    <w:rsid w:val="00E04B87"/>
    <w:rsid w:val="00E13418"/>
    <w:rsid w:val="00E22735"/>
    <w:rsid w:val="00E74B6C"/>
    <w:rsid w:val="00F11B80"/>
    <w:rsid w:val="00F24BC4"/>
    <w:rsid w:val="00F3738D"/>
    <w:rsid w:val="00F46E19"/>
    <w:rsid w:val="00F850EE"/>
    <w:rsid w:val="00F930D1"/>
    <w:rsid w:val="00FA1EAE"/>
    <w:rsid w:val="00FB5089"/>
    <w:rsid w:val="00FB57DD"/>
    <w:rsid w:val="00FF3401"/>
    <w:rsid w:val="00FF4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6DD02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mbria" w:hAnsi="Cambria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link w:val="BalloonText"/>
    <w:rPr>
      <w:rFonts w:ascii="Lucida Grande" w:hAnsi="Lucida Grande"/>
      <w:sz w:val="18"/>
      <w:szCs w:val="18"/>
    </w:rPr>
  </w:style>
  <w:style w:type="character" w:customStyle="1" w:styleId="HeaderChar">
    <w:name w:val="Header Char"/>
    <w:link w:val="Header"/>
    <w:rPr>
      <w:sz w:val="24"/>
      <w:szCs w:val="24"/>
    </w:rPr>
  </w:style>
  <w:style w:type="character" w:customStyle="1" w:styleId="FooterChar">
    <w:name w:val="Footer Char"/>
    <w:link w:val="Footer"/>
    <w:uiPriority w:val="99"/>
    <w:rPr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paragraph" w:customStyle="1" w:styleId="ColorfulList-Accent11">
    <w:name w:val="Colorful List - Accent 11"/>
    <w:basedOn w:val="Normal"/>
    <w:qFormat/>
    <w:pPr>
      <w:ind w:left="720"/>
    </w:pPr>
  </w:style>
  <w:style w:type="paragraph" w:styleId="BalloonText">
    <w:name w:val="Balloon Text"/>
    <w:basedOn w:val="Normal"/>
    <w:link w:val="BalloonTextChar"/>
    <w:rPr>
      <w:rFonts w:ascii="Lucida Grande" w:hAnsi="Lucida Grande"/>
      <w:sz w:val="18"/>
      <w:szCs w:val="18"/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  <w:rPr>
      <w:rFonts w:ascii="Times New Roman" w:hAnsi="Times New Roman"/>
      <w:lang w:val="x-none" w:eastAsia="x-none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  <w:rPr>
      <w:rFonts w:ascii="Times New Roman" w:hAnsi="Times New Roman"/>
      <w:lang w:val="x-none" w:eastAsia="x-none"/>
    </w:rPr>
  </w:style>
  <w:style w:type="character" w:styleId="CommentReference">
    <w:name w:val="annotation reference"/>
    <w:uiPriority w:val="99"/>
    <w:semiHidden/>
    <w:unhideWhenUsed/>
    <w:rsid w:val="00DA11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1130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DA1130"/>
    <w:rPr>
      <w:rFonts w:ascii="Cambria" w:hAnsi="Cambria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113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A1130"/>
    <w:rPr>
      <w:rFonts w:ascii="Cambria" w:hAnsi="Cambria"/>
      <w:b/>
      <w:bCs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mbria" w:hAnsi="Cambria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link w:val="BalloonText"/>
    <w:rPr>
      <w:rFonts w:ascii="Lucida Grande" w:hAnsi="Lucida Grande"/>
      <w:sz w:val="18"/>
      <w:szCs w:val="18"/>
    </w:rPr>
  </w:style>
  <w:style w:type="character" w:customStyle="1" w:styleId="HeaderChar">
    <w:name w:val="Header Char"/>
    <w:link w:val="Header"/>
    <w:rPr>
      <w:sz w:val="24"/>
      <w:szCs w:val="24"/>
    </w:rPr>
  </w:style>
  <w:style w:type="character" w:customStyle="1" w:styleId="FooterChar">
    <w:name w:val="Footer Char"/>
    <w:link w:val="Footer"/>
    <w:uiPriority w:val="99"/>
    <w:rPr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paragraph" w:customStyle="1" w:styleId="ColorfulList-Accent11">
    <w:name w:val="Colorful List - Accent 11"/>
    <w:basedOn w:val="Normal"/>
    <w:qFormat/>
    <w:pPr>
      <w:ind w:left="720"/>
    </w:pPr>
  </w:style>
  <w:style w:type="paragraph" w:styleId="BalloonText">
    <w:name w:val="Balloon Text"/>
    <w:basedOn w:val="Normal"/>
    <w:link w:val="BalloonTextChar"/>
    <w:rPr>
      <w:rFonts w:ascii="Lucida Grande" w:hAnsi="Lucida Grande"/>
      <w:sz w:val="18"/>
      <w:szCs w:val="18"/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  <w:rPr>
      <w:rFonts w:ascii="Times New Roman" w:hAnsi="Times New Roman"/>
      <w:lang w:val="x-none" w:eastAsia="x-none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  <w:rPr>
      <w:rFonts w:ascii="Times New Roman" w:hAnsi="Times New Roman"/>
      <w:lang w:val="x-none" w:eastAsia="x-none"/>
    </w:rPr>
  </w:style>
  <w:style w:type="character" w:styleId="CommentReference">
    <w:name w:val="annotation reference"/>
    <w:uiPriority w:val="99"/>
    <w:semiHidden/>
    <w:unhideWhenUsed/>
    <w:rsid w:val="00DA11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1130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DA1130"/>
    <w:rPr>
      <w:rFonts w:ascii="Cambria" w:hAnsi="Cambria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113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A1130"/>
    <w:rPr>
      <w:rFonts w:ascii="Cambria" w:hAnsi="Cambria"/>
      <w:b/>
      <w:bCs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24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amano@uwm.edu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107B52-258D-42FC-AC74-4B2A293CB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726</Words>
  <Characters>4140</Characters>
  <Application>Microsoft Office Word</Application>
  <DocSecurity>0</DocSecurity>
  <PresentationFormat/>
  <Lines>34</Lines>
  <Paragraphs>9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IAC Application</vt:lpstr>
    </vt:vector>
  </TitlesOfParts>
  <Company>Microsoft</Company>
  <LinksUpToDate>false</LinksUpToDate>
  <CharactersWithSpaces>4857</CharactersWithSpaces>
  <SharedDoc>false</SharedDoc>
  <HLinks>
    <vt:vector size="6" baseType="variant">
      <vt:variant>
        <vt:i4>327732</vt:i4>
      </vt:variant>
      <vt:variant>
        <vt:i4>0</vt:i4>
      </vt:variant>
      <vt:variant>
        <vt:i4>0</vt:i4>
      </vt:variant>
      <vt:variant>
        <vt:i4>5</vt:i4>
      </vt:variant>
      <vt:variant>
        <vt:lpwstr>mailto:amano@uwm.edu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IAC Application</dc:title>
  <dc:creator>Ahmad Abbas</dc:creator>
  <cp:lastModifiedBy>Amano</cp:lastModifiedBy>
  <cp:revision>2</cp:revision>
  <cp:lastPrinted>2016-08-05T11:57:00Z</cp:lastPrinted>
  <dcterms:created xsi:type="dcterms:W3CDTF">2021-10-04T19:10:00Z</dcterms:created>
  <dcterms:modified xsi:type="dcterms:W3CDTF">2021-10-04T19:10:00Z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1033-8.1.0.3032</vt:lpwstr>
  </property>
</Properties>
</file>